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264D8">
      <w:pPr>
        <w:pStyle w:val="31"/>
        <w:jc w:val="center"/>
        <w:rPr>
          <w:rFonts w:ascii="微软雅黑" w:hAnsi="微软雅黑" w:eastAsia="微软雅黑"/>
          <w:b/>
          <w:sz w:val="44"/>
        </w:rPr>
      </w:pPr>
      <w:r>
        <w:rPr>
          <w:rFonts w:ascii="微软雅黑" w:hAnsi="微软雅黑" w:eastAsia="微软雅黑"/>
          <w:b/>
          <w:sz w:val="44"/>
        </w:rPr>
        <w:t>AI 智能棋盘游戏说明书</w:t>
      </w:r>
    </w:p>
    <w:p w14:paraId="1C6ACBEA">
      <w:pPr>
        <w:pStyle w:val="31"/>
        <w:jc w:val="center"/>
      </w:pPr>
      <w:r>
        <w:rPr>
          <w:rFonts w:ascii="微软雅黑" w:hAnsi="微软雅黑" w:eastAsia="微软雅黑"/>
          <w:b/>
          <w:sz w:val="32"/>
        </w:rPr>
        <w:t>一、通用操作</w:t>
      </w:r>
    </w:p>
    <w:p w14:paraId="7AF6965A">
      <w:r>
        <w:drawing>
          <wp:inline distT="0" distB="0" distL="114300" distR="114300">
            <wp:extent cx="6438265" cy="6438265"/>
            <wp:effectExtent l="0" t="0" r="635" b="635"/>
            <wp:docPr id="1" name="图片 1" descr="棋盘说明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棋盘说明书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8265" cy="643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6535B23E">
      <w:pPr>
        <w:pStyle w:val="3"/>
      </w:pPr>
      <w:r>
        <w:rPr>
          <w:rFonts w:ascii="微软雅黑" w:hAnsi="微软雅黑" w:eastAsia="微软雅黑"/>
          <w:b/>
          <w:sz w:val="32"/>
        </w:rPr>
        <w:t>二、游戏速查表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</w:tblGrid>
      <w:tr w14:paraId="0A6AC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753F275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sz w:val="21"/>
              </w:rPr>
              <w:t>序号</w:t>
            </w:r>
          </w:p>
        </w:tc>
        <w:tc>
          <w:tcPr>
            <w:tcW w:w="2160" w:type="dxa"/>
          </w:tcPr>
          <w:p w14:paraId="12DD05B9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sz w:val="21"/>
              </w:rPr>
              <w:t>游戏</w:t>
            </w:r>
          </w:p>
        </w:tc>
        <w:tc>
          <w:tcPr>
            <w:tcW w:w="2160" w:type="dxa"/>
          </w:tcPr>
          <w:p w14:paraId="49FD53A3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sz w:val="21"/>
              </w:rPr>
              <w:t>类型</w:t>
            </w:r>
          </w:p>
        </w:tc>
        <w:tc>
          <w:tcPr>
            <w:tcW w:w="2160" w:type="dxa"/>
          </w:tcPr>
          <w:p w14:paraId="5B708DC6">
            <w:pPr>
              <w:spacing w:after="0" w:line="240" w:lineRule="auto"/>
              <w:jc w:val="center"/>
            </w:pPr>
            <w:r>
              <w:rPr>
                <w:rFonts w:ascii="微软雅黑" w:hAnsi="微软雅黑" w:eastAsia="微软雅黑"/>
                <w:b/>
                <w:sz w:val="21"/>
              </w:rPr>
              <w:t>通关或结束条件</w:t>
            </w:r>
          </w:p>
        </w:tc>
      </w:tr>
      <w:tr w14:paraId="136A5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349DCD2">
            <w:pPr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 w:val="0"/>
                <w:sz w:val="20"/>
                <w:lang w:val="en-US" w:eastAsia="zh-CN"/>
              </w:rPr>
              <w:t>A01</w:t>
            </w:r>
          </w:p>
        </w:tc>
        <w:tc>
          <w:tcPr>
            <w:tcW w:w="2160" w:type="dxa"/>
          </w:tcPr>
          <w:p w14:paraId="2A8C1C7A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牛牛</w:t>
            </w:r>
          </w:p>
        </w:tc>
        <w:tc>
          <w:tcPr>
            <w:tcW w:w="2160" w:type="dxa"/>
          </w:tcPr>
          <w:p w14:paraId="4DE81AB0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单人逻辑</w:t>
            </w:r>
          </w:p>
        </w:tc>
        <w:tc>
          <w:tcPr>
            <w:tcW w:w="2160" w:type="dxa"/>
          </w:tcPr>
          <w:p w14:paraId="65DDAFCC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找出每行、每列和每个色区唯一的牛牛</w:t>
            </w:r>
          </w:p>
        </w:tc>
      </w:tr>
      <w:tr w14:paraId="1A610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69355BD">
            <w:pPr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 w:val="0"/>
                <w:sz w:val="20"/>
                <w:lang w:val="en-US" w:eastAsia="zh-CN"/>
              </w:rPr>
              <w:t>A02</w:t>
            </w:r>
          </w:p>
        </w:tc>
        <w:tc>
          <w:tcPr>
            <w:tcW w:w="2160" w:type="dxa"/>
          </w:tcPr>
          <w:p w14:paraId="0922412B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密码机</w:t>
            </w:r>
          </w:p>
        </w:tc>
        <w:tc>
          <w:tcPr>
            <w:tcW w:w="2160" w:type="dxa"/>
          </w:tcPr>
          <w:p w14:paraId="4647474C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单人逻辑</w:t>
            </w:r>
          </w:p>
        </w:tc>
        <w:tc>
          <w:tcPr>
            <w:tcW w:w="2160" w:type="dxa"/>
          </w:tcPr>
          <w:p w14:paraId="4D90DCD3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在限定次数内猜中全部颜色及顺序</w:t>
            </w:r>
          </w:p>
        </w:tc>
      </w:tr>
      <w:tr w14:paraId="4D1D8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A8501E5">
            <w:pPr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A03</w:t>
            </w:r>
          </w:p>
        </w:tc>
        <w:tc>
          <w:tcPr>
            <w:tcW w:w="2160" w:type="dxa"/>
          </w:tcPr>
          <w:p w14:paraId="437ED8A5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彩色数独</w:t>
            </w:r>
          </w:p>
        </w:tc>
        <w:tc>
          <w:tcPr>
            <w:tcW w:w="2160" w:type="dxa"/>
          </w:tcPr>
          <w:p w14:paraId="1DFB3908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单人逻辑</w:t>
            </w:r>
          </w:p>
        </w:tc>
        <w:tc>
          <w:tcPr>
            <w:tcW w:w="2160" w:type="dxa"/>
          </w:tcPr>
          <w:p w14:paraId="11EDB719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填满棋盘并满足数独规则</w:t>
            </w:r>
          </w:p>
        </w:tc>
      </w:tr>
      <w:tr w14:paraId="3795E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2EACE92">
            <w:pPr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A04</w:t>
            </w:r>
          </w:p>
        </w:tc>
        <w:tc>
          <w:tcPr>
            <w:tcW w:w="2160" w:type="dxa"/>
          </w:tcPr>
          <w:p w14:paraId="5BB078C4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华容道</w:t>
            </w:r>
          </w:p>
        </w:tc>
        <w:tc>
          <w:tcPr>
            <w:tcW w:w="2160" w:type="dxa"/>
          </w:tcPr>
          <w:p w14:paraId="48E404B1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单人益智</w:t>
            </w:r>
          </w:p>
        </w:tc>
        <w:tc>
          <w:tcPr>
            <w:tcW w:w="2160" w:type="dxa"/>
          </w:tcPr>
          <w:p w14:paraId="46816407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将主方块移到出口</w:t>
            </w:r>
          </w:p>
        </w:tc>
      </w:tr>
      <w:tr w14:paraId="13D40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5CBBB3F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A0</w:t>
            </w:r>
            <w:r>
              <w:rPr>
                <w:rFonts w:ascii="微软雅黑" w:hAnsi="微软雅黑" w:eastAsia="微软雅黑"/>
                <w:b w:val="0"/>
                <w:sz w:val="20"/>
              </w:rPr>
              <w:t>5</w:t>
            </w:r>
          </w:p>
        </w:tc>
        <w:tc>
          <w:tcPr>
            <w:tcW w:w="2160" w:type="dxa"/>
          </w:tcPr>
          <w:p w14:paraId="7FBE442D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同色相连</w:t>
            </w:r>
          </w:p>
        </w:tc>
        <w:tc>
          <w:tcPr>
            <w:tcW w:w="2160" w:type="dxa"/>
          </w:tcPr>
          <w:p w14:paraId="45C70D29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单人益智</w:t>
            </w:r>
          </w:p>
        </w:tc>
        <w:tc>
          <w:tcPr>
            <w:tcW w:w="2160" w:type="dxa"/>
          </w:tcPr>
          <w:p w14:paraId="56F2F59A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所有同色端点成对连接并铺满棋盘</w:t>
            </w:r>
          </w:p>
        </w:tc>
      </w:tr>
      <w:tr w14:paraId="28DE3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72B38E4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A0</w:t>
            </w:r>
            <w:r>
              <w:rPr>
                <w:rFonts w:ascii="微软雅黑" w:hAnsi="微软雅黑" w:eastAsia="微软雅黑"/>
                <w:b w:val="0"/>
                <w:sz w:val="20"/>
              </w:rPr>
              <w:t>6</w:t>
            </w:r>
          </w:p>
        </w:tc>
        <w:tc>
          <w:tcPr>
            <w:tcW w:w="2160" w:type="dxa"/>
          </w:tcPr>
          <w:p w14:paraId="55B1D895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彩色华容道</w:t>
            </w:r>
          </w:p>
        </w:tc>
        <w:tc>
          <w:tcPr>
            <w:tcW w:w="2160" w:type="dxa"/>
          </w:tcPr>
          <w:p w14:paraId="63A023D2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单人益智</w:t>
            </w:r>
          </w:p>
        </w:tc>
        <w:tc>
          <w:tcPr>
            <w:tcW w:w="2160" w:type="dxa"/>
          </w:tcPr>
          <w:p w14:paraId="7C6A3CAB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将彩色数字块恢复为目标顺序</w:t>
            </w:r>
          </w:p>
        </w:tc>
      </w:tr>
      <w:tr w14:paraId="36D84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08A64CD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A0</w:t>
            </w:r>
            <w:r>
              <w:rPr>
                <w:rFonts w:ascii="微软雅黑" w:hAnsi="微软雅黑" w:eastAsia="微软雅黑"/>
                <w:b w:val="0"/>
                <w:sz w:val="20"/>
              </w:rPr>
              <w:t>7</w:t>
            </w:r>
          </w:p>
        </w:tc>
        <w:tc>
          <w:tcPr>
            <w:tcW w:w="2160" w:type="dxa"/>
          </w:tcPr>
          <w:p w14:paraId="5ED6F29A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消灭星星</w:t>
            </w:r>
          </w:p>
        </w:tc>
        <w:tc>
          <w:tcPr>
            <w:tcW w:w="2160" w:type="dxa"/>
          </w:tcPr>
          <w:p w14:paraId="42D8DC4E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单人消除</w:t>
            </w:r>
          </w:p>
        </w:tc>
        <w:tc>
          <w:tcPr>
            <w:tcW w:w="2160" w:type="dxa"/>
          </w:tcPr>
          <w:p w14:paraId="2A05816C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无可消除色块时达到本关目标分</w:t>
            </w:r>
          </w:p>
        </w:tc>
      </w:tr>
      <w:tr w14:paraId="4D18A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21EE7A8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A0</w:t>
            </w:r>
            <w:r>
              <w:rPr>
                <w:rFonts w:ascii="微软雅黑" w:hAnsi="微软雅黑" w:eastAsia="微软雅黑"/>
                <w:b w:val="0"/>
                <w:sz w:val="20"/>
              </w:rPr>
              <w:t>8</w:t>
            </w:r>
          </w:p>
        </w:tc>
        <w:tc>
          <w:tcPr>
            <w:tcW w:w="2160" w:type="dxa"/>
          </w:tcPr>
          <w:p w14:paraId="08BEF162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移动消除</w:t>
            </w:r>
          </w:p>
        </w:tc>
        <w:tc>
          <w:tcPr>
            <w:tcW w:w="2160" w:type="dxa"/>
          </w:tcPr>
          <w:p w14:paraId="31A4D5A1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单人消除</w:t>
            </w:r>
          </w:p>
        </w:tc>
        <w:tc>
          <w:tcPr>
            <w:tcW w:w="2160" w:type="dxa"/>
          </w:tcPr>
          <w:p w14:paraId="38195006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交换相邻色块，达到本关目标分</w:t>
            </w:r>
          </w:p>
        </w:tc>
      </w:tr>
      <w:tr w14:paraId="5BE95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15DED8F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A0</w:t>
            </w:r>
            <w:r>
              <w:rPr>
                <w:rFonts w:ascii="微软雅黑" w:hAnsi="微软雅黑" w:eastAsia="微软雅黑"/>
                <w:b w:val="0"/>
                <w:sz w:val="20"/>
              </w:rPr>
              <w:t>9</w:t>
            </w:r>
          </w:p>
        </w:tc>
        <w:tc>
          <w:tcPr>
            <w:tcW w:w="2160" w:type="dxa"/>
          </w:tcPr>
          <w:p w14:paraId="6263A8C6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女巫的毒药</w:t>
            </w:r>
          </w:p>
        </w:tc>
        <w:tc>
          <w:tcPr>
            <w:tcW w:w="2160" w:type="dxa"/>
          </w:tcPr>
          <w:p w14:paraId="424B881D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双人派对</w:t>
            </w:r>
          </w:p>
        </w:tc>
        <w:tc>
          <w:tcPr>
            <w:tcW w:w="2160" w:type="dxa"/>
          </w:tcPr>
          <w:p w14:paraId="0B685EB2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找出双方布置的全部毒药</w:t>
            </w:r>
          </w:p>
        </w:tc>
      </w:tr>
      <w:tr w14:paraId="47B25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2541057D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A1</w:t>
            </w:r>
            <w:r>
              <w:rPr>
                <w:rFonts w:ascii="微软雅黑" w:hAnsi="微软雅黑" w:eastAsia="微软雅黑"/>
                <w:b w:val="0"/>
                <w:sz w:val="20"/>
              </w:rPr>
              <w:t>0</w:t>
            </w:r>
          </w:p>
        </w:tc>
        <w:tc>
          <w:tcPr>
            <w:tcW w:w="2160" w:type="dxa"/>
          </w:tcPr>
          <w:p w14:paraId="3E538BE6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对对碰</w:t>
            </w:r>
          </w:p>
        </w:tc>
        <w:tc>
          <w:tcPr>
            <w:tcW w:w="2160" w:type="dxa"/>
          </w:tcPr>
          <w:p w14:paraId="107E5DF5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单人记忆</w:t>
            </w:r>
          </w:p>
        </w:tc>
        <w:tc>
          <w:tcPr>
            <w:tcW w:w="2160" w:type="dxa"/>
          </w:tcPr>
          <w:p w14:paraId="79B0A4D0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找出全部颜色对子</w:t>
            </w:r>
          </w:p>
        </w:tc>
      </w:tr>
      <w:tr w14:paraId="43805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F33BE27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A1</w:t>
            </w:r>
            <w:r>
              <w:rPr>
                <w:rFonts w:ascii="微软雅黑" w:hAnsi="微软雅黑" w:eastAsia="微软雅黑"/>
                <w:b w:val="0"/>
                <w:sz w:val="20"/>
              </w:rPr>
              <w:t>1</w:t>
            </w:r>
          </w:p>
        </w:tc>
        <w:tc>
          <w:tcPr>
            <w:tcW w:w="2160" w:type="dxa"/>
          </w:tcPr>
          <w:p w14:paraId="6F5F70B8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打地鼠</w:t>
            </w:r>
          </w:p>
        </w:tc>
        <w:tc>
          <w:tcPr>
            <w:tcW w:w="2160" w:type="dxa"/>
          </w:tcPr>
          <w:p w14:paraId="048B703E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单人反应</w:t>
            </w:r>
          </w:p>
        </w:tc>
        <w:tc>
          <w:tcPr>
            <w:tcW w:w="2160" w:type="dxa"/>
          </w:tcPr>
          <w:p w14:paraId="7B57D41E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得到 200 分</w:t>
            </w:r>
          </w:p>
        </w:tc>
      </w:tr>
      <w:tr w14:paraId="3039D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CF36B0F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A1</w:t>
            </w:r>
            <w:r>
              <w:rPr>
                <w:rFonts w:ascii="微软雅黑" w:hAnsi="微软雅黑" w:eastAsia="微软雅黑"/>
                <w:b w:val="0"/>
                <w:sz w:val="20"/>
              </w:rPr>
              <w:t>2</w:t>
            </w:r>
          </w:p>
        </w:tc>
        <w:tc>
          <w:tcPr>
            <w:tcW w:w="2160" w:type="dxa"/>
          </w:tcPr>
          <w:p w14:paraId="7E6C7941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灭鼠先锋</w:t>
            </w:r>
          </w:p>
        </w:tc>
        <w:tc>
          <w:tcPr>
            <w:tcW w:w="2160" w:type="dxa"/>
          </w:tcPr>
          <w:p w14:paraId="237A8410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双人策略</w:t>
            </w:r>
          </w:p>
        </w:tc>
        <w:tc>
          <w:tcPr>
            <w:tcW w:w="2160" w:type="dxa"/>
          </w:tcPr>
          <w:p w14:paraId="7295D471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拿走最后一个格子的玩家获胜</w:t>
            </w:r>
          </w:p>
        </w:tc>
      </w:tr>
      <w:tr w14:paraId="04004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C1CCCF6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A1</w:t>
            </w:r>
            <w:r>
              <w:rPr>
                <w:rFonts w:ascii="微软雅黑" w:hAnsi="微软雅黑" w:eastAsia="微软雅黑"/>
                <w:b w:val="0"/>
                <w:sz w:val="20"/>
              </w:rPr>
              <w:t>3</w:t>
            </w:r>
          </w:p>
        </w:tc>
        <w:tc>
          <w:tcPr>
            <w:tcW w:w="2160" w:type="dxa"/>
          </w:tcPr>
          <w:p w14:paraId="42EF72BE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四色走位棋</w:t>
            </w:r>
          </w:p>
        </w:tc>
        <w:tc>
          <w:tcPr>
            <w:tcW w:w="2160" w:type="dxa"/>
          </w:tcPr>
          <w:p w14:paraId="0F7E78BD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单人益智</w:t>
            </w:r>
          </w:p>
        </w:tc>
        <w:tc>
          <w:tcPr>
            <w:tcW w:w="2160" w:type="dxa"/>
          </w:tcPr>
          <w:p w14:paraId="6EAC6502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将下方彩色棋子摆成上方目标图案</w:t>
            </w:r>
          </w:p>
        </w:tc>
      </w:tr>
      <w:tr w14:paraId="0C8C7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262EBC1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A1</w:t>
            </w:r>
            <w:r>
              <w:rPr>
                <w:rFonts w:ascii="微软雅黑" w:hAnsi="微软雅黑" w:eastAsia="微软雅黑"/>
                <w:b w:val="0"/>
                <w:sz w:val="20"/>
              </w:rPr>
              <w:t>4</w:t>
            </w:r>
          </w:p>
        </w:tc>
        <w:tc>
          <w:tcPr>
            <w:tcW w:w="2160" w:type="dxa"/>
          </w:tcPr>
          <w:p w14:paraId="6030D39D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色彩分类</w:t>
            </w:r>
          </w:p>
        </w:tc>
        <w:tc>
          <w:tcPr>
            <w:tcW w:w="2160" w:type="dxa"/>
          </w:tcPr>
          <w:p w14:paraId="2095203E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单人益智</w:t>
            </w:r>
          </w:p>
        </w:tc>
        <w:tc>
          <w:tcPr>
            <w:tcW w:w="2160" w:type="dxa"/>
          </w:tcPr>
          <w:p w14:paraId="3327FCED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每个管子只保留一种颜色</w:t>
            </w:r>
          </w:p>
        </w:tc>
      </w:tr>
      <w:tr w14:paraId="00A73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C509239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A1</w:t>
            </w:r>
            <w:r>
              <w:rPr>
                <w:rFonts w:ascii="微软雅黑" w:hAnsi="微软雅黑" w:eastAsia="微软雅黑"/>
                <w:b w:val="0"/>
                <w:sz w:val="20"/>
              </w:rPr>
              <w:t>5</w:t>
            </w:r>
          </w:p>
        </w:tc>
        <w:tc>
          <w:tcPr>
            <w:tcW w:w="2160" w:type="dxa"/>
          </w:tcPr>
          <w:p w14:paraId="2BEF660D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五子棋</w:t>
            </w:r>
          </w:p>
        </w:tc>
        <w:tc>
          <w:tcPr>
            <w:tcW w:w="2160" w:type="dxa"/>
          </w:tcPr>
          <w:p w14:paraId="43DE972B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人机/双人</w:t>
            </w:r>
          </w:p>
        </w:tc>
        <w:tc>
          <w:tcPr>
            <w:tcW w:w="2160" w:type="dxa"/>
          </w:tcPr>
          <w:p w14:paraId="0D8F33EE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率先连成五子</w:t>
            </w:r>
          </w:p>
        </w:tc>
      </w:tr>
      <w:tr w14:paraId="61B6F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16E316D2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16</w:t>
            </w:r>
          </w:p>
        </w:tc>
        <w:tc>
          <w:tcPr>
            <w:tcW w:w="2160" w:type="dxa"/>
          </w:tcPr>
          <w:p w14:paraId="76659473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四子棋</w:t>
            </w:r>
          </w:p>
        </w:tc>
        <w:tc>
          <w:tcPr>
            <w:tcW w:w="2160" w:type="dxa"/>
          </w:tcPr>
          <w:p w14:paraId="7D73FB04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人机/双人</w:t>
            </w:r>
          </w:p>
        </w:tc>
        <w:tc>
          <w:tcPr>
            <w:tcW w:w="2160" w:type="dxa"/>
          </w:tcPr>
          <w:p w14:paraId="79DA4BFB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率先连成四子</w:t>
            </w:r>
          </w:p>
        </w:tc>
      </w:tr>
      <w:tr w14:paraId="60882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FDF3F45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17</w:t>
            </w:r>
          </w:p>
        </w:tc>
        <w:tc>
          <w:tcPr>
            <w:tcW w:w="2160" w:type="dxa"/>
          </w:tcPr>
          <w:p w14:paraId="5A795582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黑白棋</w:t>
            </w:r>
          </w:p>
        </w:tc>
        <w:tc>
          <w:tcPr>
            <w:tcW w:w="2160" w:type="dxa"/>
          </w:tcPr>
          <w:p w14:paraId="2F521969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人机/双人</w:t>
            </w:r>
          </w:p>
        </w:tc>
        <w:tc>
          <w:tcPr>
            <w:tcW w:w="2160" w:type="dxa"/>
          </w:tcPr>
          <w:p w14:paraId="3C516110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终局时棋子较多者获胜</w:t>
            </w:r>
          </w:p>
        </w:tc>
      </w:tr>
      <w:tr w14:paraId="4B4D5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CEE33E0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18</w:t>
            </w:r>
          </w:p>
        </w:tc>
        <w:tc>
          <w:tcPr>
            <w:tcW w:w="2160" w:type="dxa"/>
          </w:tcPr>
          <w:p w14:paraId="05DD9ADD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井字棋</w:t>
            </w:r>
          </w:p>
        </w:tc>
        <w:tc>
          <w:tcPr>
            <w:tcW w:w="2160" w:type="dxa"/>
          </w:tcPr>
          <w:p w14:paraId="69B1D55E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人机/双人</w:t>
            </w:r>
          </w:p>
        </w:tc>
        <w:tc>
          <w:tcPr>
            <w:tcW w:w="2160" w:type="dxa"/>
          </w:tcPr>
          <w:p w14:paraId="5FC4D891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率先连成三子</w:t>
            </w:r>
          </w:p>
        </w:tc>
      </w:tr>
      <w:tr w14:paraId="1A7C7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55236084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19</w:t>
            </w:r>
          </w:p>
        </w:tc>
        <w:tc>
          <w:tcPr>
            <w:tcW w:w="2160" w:type="dxa"/>
          </w:tcPr>
          <w:p w14:paraId="783831A9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记忆大师</w:t>
            </w:r>
          </w:p>
        </w:tc>
        <w:tc>
          <w:tcPr>
            <w:tcW w:w="2160" w:type="dxa"/>
          </w:tcPr>
          <w:p w14:paraId="35A8406A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单人记忆</w:t>
            </w:r>
          </w:p>
        </w:tc>
        <w:tc>
          <w:tcPr>
            <w:tcW w:w="2160" w:type="dxa"/>
          </w:tcPr>
          <w:p w14:paraId="5F8F3BF1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按顺序复现越来越长的灯光序列</w:t>
            </w:r>
          </w:p>
        </w:tc>
      </w:tr>
      <w:tr w14:paraId="3A7C8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EA732AB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20</w:t>
            </w:r>
          </w:p>
        </w:tc>
        <w:tc>
          <w:tcPr>
            <w:tcW w:w="2160" w:type="dxa"/>
          </w:tcPr>
          <w:p w14:paraId="67169006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围棋</w:t>
            </w:r>
          </w:p>
        </w:tc>
        <w:tc>
          <w:tcPr>
            <w:tcW w:w="2160" w:type="dxa"/>
          </w:tcPr>
          <w:p w14:paraId="4911557E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人机/双人</w:t>
            </w:r>
          </w:p>
        </w:tc>
        <w:tc>
          <w:tcPr>
            <w:tcW w:w="2160" w:type="dxa"/>
          </w:tcPr>
          <w:p w14:paraId="0F8CDA5A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连续两次过手后按盘面计分</w:t>
            </w:r>
          </w:p>
        </w:tc>
      </w:tr>
      <w:tr w14:paraId="04FD7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2CF664A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21</w:t>
            </w:r>
          </w:p>
        </w:tc>
        <w:tc>
          <w:tcPr>
            <w:tcW w:w="2160" w:type="dxa"/>
          </w:tcPr>
          <w:p w14:paraId="0D873C94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贪吃蛇</w:t>
            </w:r>
          </w:p>
        </w:tc>
        <w:tc>
          <w:tcPr>
            <w:tcW w:w="2160" w:type="dxa"/>
          </w:tcPr>
          <w:p w14:paraId="3C6FC657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单人动作</w:t>
            </w:r>
          </w:p>
        </w:tc>
        <w:tc>
          <w:tcPr>
            <w:tcW w:w="2160" w:type="dxa"/>
          </w:tcPr>
          <w:p w14:paraId="651FCA24">
            <w:pPr>
              <w:spacing w:after="0" w:line="240" w:lineRule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吃积分挑战</w:t>
            </w:r>
          </w:p>
        </w:tc>
      </w:tr>
      <w:tr w14:paraId="42A58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33CE8D7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22</w:t>
            </w:r>
          </w:p>
        </w:tc>
        <w:tc>
          <w:tcPr>
            <w:tcW w:w="2160" w:type="dxa"/>
          </w:tcPr>
          <w:p w14:paraId="3B700BE2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躲障碍</w:t>
            </w:r>
          </w:p>
        </w:tc>
        <w:tc>
          <w:tcPr>
            <w:tcW w:w="2160" w:type="dxa"/>
          </w:tcPr>
          <w:p w14:paraId="5E29AB36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单人动作</w:t>
            </w:r>
          </w:p>
        </w:tc>
        <w:tc>
          <w:tcPr>
            <w:tcW w:w="2160" w:type="dxa"/>
          </w:tcPr>
          <w:p w14:paraId="033115FA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躲过规定数量的障碍</w:t>
            </w:r>
          </w:p>
        </w:tc>
      </w:tr>
      <w:tr w14:paraId="76AB2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AE32547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23</w:t>
            </w:r>
          </w:p>
        </w:tc>
        <w:tc>
          <w:tcPr>
            <w:tcW w:w="2160" w:type="dxa"/>
          </w:tcPr>
          <w:p w14:paraId="22FC4168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猫鼠游戏</w:t>
            </w:r>
          </w:p>
        </w:tc>
        <w:tc>
          <w:tcPr>
            <w:tcW w:w="2160" w:type="dxa"/>
          </w:tcPr>
          <w:p w14:paraId="20C47779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单人动作</w:t>
            </w:r>
          </w:p>
        </w:tc>
        <w:tc>
          <w:tcPr>
            <w:tcW w:w="2160" w:type="dxa"/>
          </w:tcPr>
          <w:p w14:paraId="1B7192D1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吃到足够奶酪并避开猫</w:t>
            </w:r>
          </w:p>
        </w:tc>
      </w:tr>
      <w:tr w14:paraId="0EE4F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04D4E3F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24</w:t>
            </w:r>
          </w:p>
        </w:tc>
        <w:tc>
          <w:tcPr>
            <w:tcW w:w="2160" w:type="dxa"/>
          </w:tcPr>
          <w:p w14:paraId="2E8E618D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飞机射击</w:t>
            </w:r>
          </w:p>
        </w:tc>
        <w:tc>
          <w:tcPr>
            <w:tcW w:w="2160" w:type="dxa"/>
          </w:tcPr>
          <w:p w14:paraId="0627D36B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单人射击</w:t>
            </w:r>
          </w:p>
        </w:tc>
        <w:tc>
          <w:tcPr>
            <w:tcW w:w="2160" w:type="dxa"/>
          </w:tcPr>
          <w:p w14:paraId="6BEF4DDA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生存 30 秒</w:t>
            </w:r>
          </w:p>
        </w:tc>
      </w:tr>
      <w:tr w14:paraId="2443C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BD003CB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25</w:t>
            </w:r>
          </w:p>
        </w:tc>
        <w:tc>
          <w:tcPr>
            <w:tcW w:w="2160" w:type="dxa"/>
          </w:tcPr>
          <w:p w14:paraId="61979261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俄罗斯积木</w:t>
            </w:r>
          </w:p>
        </w:tc>
        <w:tc>
          <w:tcPr>
            <w:tcW w:w="2160" w:type="dxa"/>
          </w:tcPr>
          <w:p w14:paraId="145A6479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单人消除</w:t>
            </w:r>
          </w:p>
        </w:tc>
        <w:tc>
          <w:tcPr>
            <w:tcW w:w="2160" w:type="dxa"/>
          </w:tcPr>
          <w:p w14:paraId="4F111F8D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消除同色方块，达到目标分</w:t>
            </w:r>
          </w:p>
        </w:tc>
      </w:tr>
      <w:tr w14:paraId="4432D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458A5D06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26</w:t>
            </w:r>
          </w:p>
        </w:tc>
        <w:tc>
          <w:tcPr>
            <w:tcW w:w="2160" w:type="dxa"/>
          </w:tcPr>
          <w:p w14:paraId="032888B5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一连到底</w:t>
            </w:r>
          </w:p>
        </w:tc>
        <w:tc>
          <w:tcPr>
            <w:tcW w:w="2160" w:type="dxa"/>
          </w:tcPr>
          <w:p w14:paraId="66E80494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单人益智</w:t>
            </w:r>
          </w:p>
        </w:tc>
        <w:tc>
          <w:tcPr>
            <w:tcW w:w="2160" w:type="dxa"/>
          </w:tcPr>
          <w:p w14:paraId="0B56BCD5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走遍全部白色路径格</w:t>
            </w:r>
          </w:p>
        </w:tc>
      </w:tr>
      <w:tr w14:paraId="2398D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6287E624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27</w:t>
            </w:r>
          </w:p>
        </w:tc>
        <w:tc>
          <w:tcPr>
            <w:tcW w:w="2160" w:type="dxa"/>
          </w:tcPr>
          <w:p w14:paraId="66A31D20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音乐键盘</w:t>
            </w:r>
          </w:p>
        </w:tc>
        <w:tc>
          <w:tcPr>
            <w:tcW w:w="2160" w:type="dxa"/>
          </w:tcPr>
          <w:p w14:paraId="0FEB2659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自由演奏</w:t>
            </w:r>
          </w:p>
        </w:tc>
        <w:tc>
          <w:tcPr>
            <w:tcW w:w="2160" w:type="dxa"/>
          </w:tcPr>
          <w:p w14:paraId="51D066B1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无固定通关</w:t>
            </w:r>
          </w:p>
        </w:tc>
      </w:tr>
      <w:tr w14:paraId="40171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051959BF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28</w:t>
            </w:r>
          </w:p>
        </w:tc>
        <w:tc>
          <w:tcPr>
            <w:tcW w:w="2160" w:type="dxa"/>
          </w:tcPr>
          <w:p w14:paraId="4C2EBB03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架子鼓</w:t>
            </w:r>
          </w:p>
        </w:tc>
        <w:tc>
          <w:tcPr>
            <w:tcW w:w="2160" w:type="dxa"/>
          </w:tcPr>
          <w:p w14:paraId="08AD6C15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自由演奏</w:t>
            </w:r>
          </w:p>
        </w:tc>
        <w:tc>
          <w:tcPr>
            <w:tcW w:w="2160" w:type="dxa"/>
          </w:tcPr>
          <w:p w14:paraId="36988D9D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无固定通关</w:t>
            </w:r>
          </w:p>
        </w:tc>
      </w:tr>
      <w:tr w14:paraId="08102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3AF507E6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29</w:t>
            </w:r>
          </w:p>
        </w:tc>
        <w:tc>
          <w:tcPr>
            <w:tcW w:w="2160" w:type="dxa"/>
          </w:tcPr>
          <w:p w14:paraId="0E4C0255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扫雷</w:t>
            </w:r>
          </w:p>
        </w:tc>
        <w:tc>
          <w:tcPr>
            <w:tcW w:w="2160" w:type="dxa"/>
          </w:tcPr>
          <w:p w14:paraId="0C52366B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单人逻辑</w:t>
            </w:r>
          </w:p>
        </w:tc>
        <w:tc>
          <w:tcPr>
            <w:tcW w:w="2160" w:type="dxa"/>
          </w:tcPr>
          <w:p w14:paraId="50B34DB9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打开全部非雷格</w:t>
            </w:r>
          </w:p>
        </w:tc>
      </w:tr>
      <w:tr w14:paraId="523F6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</w:tcPr>
          <w:p w14:paraId="7B704E62">
            <w:pPr>
              <w:spacing w:after="0" w:line="240" w:lineRule="auto"/>
              <w:jc w:val="center"/>
            </w:pPr>
            <w:r>
              <w:rPr>
                <w:rFonts w:hint="eastAsia" w:eastAsia="宋体"/>
                <w:lang w:val="en-US" w:eastAsia="zh-CN"/>
              </w:rPr>
              <w:t>A</w:t>
            </w:r>
            <w:r>
              <w:rPr>
                <w:rFonts w:ascii="微软雅黑" w:hAnsi="微软雅黑" w:eastAsia="微软雅黑"/>
                <w:b w:val="0"/>
                <w:sz w:val="20"/>
              </w:rPr>
              <w:t>30</w:t>
            </w:r>
          </w:p>
        </w:tc>
        <w:tc>
          <w:tcPr>
            <w:tcW w:w="2160" w:type="dxa"/>
          </w:tcPr>
          <w:p w14:paraId="71F57728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彩色画板</w:t>
            </w:r>
          </w:p>
        </w:tc>
        <w:tc>
          <w:tcPr>
            <w:tcW w:w="2160" w:type="dxa"/>
          </w:tcPr>
          <w:p w14:paraId="2690FFCC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自由创作</w:t>
            </w:r>
          </w:p>
        </w:tc>
        <w:tc>
          <w:tcPr>
            <w:tcW w:w="2160" w:type="dxa"/>
          </w:tcPr>
          <w:p w14:paraId="299F533C">
            <w:pPr>
              <w:spacing w:after="0" w:line="240" w:lineRule="auto"/>
            </w:pPr>
            <w:r>
              <w:rPr>
                <w:rFonts w:ascii="微软雅黑" w:hAnsi="微软雅黑" w:eastAsia="微软雅黑"/>
                <w:b w:val="0"/>
                <w:sz w:val="20"/>
              </w:rPr>
              <w:t>无固定通关</w:t>
            </w:r>
          </w:p>
        </w:tc>
      </w:tr>
    </w:tbl>
    <w:p w14:paraId="6E27F129">
      <w:r>
        <w:br w:type="page"/>
      </w:r>
    </w:p>
    <w:p w14:paraId="6F663EA0">
      <w:pPr>
        <w:pStyle w:val="3"/>
      </w:pPr>
      <w:r>
        <w:rPr>
          <w:rFonts w:ascii="微软雅黑" w:hAnsi="微软雅黑" w:eastAsia="微软雅黑"/>
          <w:b/>
          <w:sz w:val="32"/>
        </w:rPr>
        <w:t>三、详细游戏规则</w:t>
      </w:r>
    </w:p>
    <w:p w14:paraId="0299DD25">
      <w:pPr>
        <w:pStyle w:val="4"/>
        <w:rPr>
          <w:rFonts w:hint="default" w:eastAsia="微软雅黑"/>
          <w:lang w:val="en-US" w:eastAsia="zh-CN"/>
        </w:rPr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A01 找小牛</w:t>
      </w:r>
    </w:p>
    <w:p w14:paraId="2726497C">
      <w:pPr>
        <w:rPr>
          <w:rFonts w:ascii="微软雅黑" w:hAnsi="微软雅黑" w:eastAsia="微软雅黑"/>
          <w:b/>
          <w:sz w:val="22"/>
        </w:rPr>
      </w:pPr>
      <w:r>
        <w:rPr>
          <w:rFonts w:ascii="微软雅黑" w:hAnsi="微软雅黑" w:eastAsia="微软雅黑"/>
          <w:b/>
          <w:sz w:val="22"/>
        </w:rPr>
        <w:t>游戏目标</w:t>
      </w:r>
    </w:p>
    <w:p w14:paraId="5F734047">
      <w:pPr>
        <w:rPr>
          <w:rFonts w:hint="eastAsia" w:eastAsia="微软雅黑"/>
          <w:lang w:eastAsia="zh-CN"/>
        </w:rPr>
      </w:pPr>
      <w:r>
        <w:rPr>
          <w:rFonts w:ascii="微软雅黑" w:hAnsi="微软雅黑" w:eastAsia="微软雅黑"/>
          <w:b w:val="0"/>
          <w:sz w:val="21"/>
        </w:rPr>
        <w:t>彩色棋盘被分成若干色区。玩家需要找出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小牛</w:t>
      </w:r>
      <w:r>
        <w:rPr>
          <w:rFonts w:ascii="微软雅黑" w:hAnsi="微软雅黑" w:eastAsia="微软雅黑"/>
          <w:b w:val="0"/>
          <w:sz w:val="21"/>
        </w:rPr>
        <w:t>的位置，使每一行、每一列和每一个色区都恰好有一只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小牛</w:t>
      </w:r>
      <w:r>
        <w:rPr>
          <w:rFonts w:ascii="微软雅黑" w:hAnsi="微软雅黑" w:eastAsia="微软雅黑"/>
          <w:b w:val="0"/>
          <w:sz w:val="21"/>
        </w:rPr>
        <w:t>，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小牛的四周不能存在其他小牛</w:t>
      </w:r>
      <w:r>
        <w:rPr>
          <w:rFonts w:ascii="微软雅黑" w:hAnsi="微软雅黑" w:eastAsia="微软雅黑"/>
          <w:b w:val="0"/>
          <w:sz w:val="21"/>
        </w:rPr>
        <w:t>。</w:t>
      </w:r>
      <w:r>
        <w:rPr>
          <w:rFonts w:hint="eastAsia" w:ascii="微软雅黑" w:hAnsi="微软雅黑" w:eastAsia="微软雅黑"/>
          <w:b w:val="0"/>
          <w:sz w:val="21"/>
        </w:rPr>
        <w:t>可以保持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通关</w:t>
      </w:r>
      <w:r>
        <w:rPr>
          <w:rFonts w:hint="eastAsia" w:ascii="微软雅黑" w:hAnsi="微软雅黑" w:eastAsia="微软雅黑"/>
          <w:b w:val="0"/>
          <w:sz w:val="21"/>
        </w:rPr>
        <w:t>记录显示。</w:t>
      </w:r>
    </w:p>
    <w:p w14:paraId="71DF8E25">
      <w:r>
        <w:rPr>
          <w:rFonts w:ascii="微软雅黑" w:hAnsi="微软雅黑" w:eastAsia="微软雅黑"/>
          <w:b/>
          <w:sz w:val="22"/>
        </w:rPr>
        <w:t>操作方法</w:t>
      </w:r>
    </w:p>
    <w:p w14:paraId="712B72D4">
      <w:pPr>
        <w:pStyle w:val="16"/>
      </w:pPr>
      <w:r>
        <w:rPr>
          <w:rFonts w:ascii="微软雅黑" w:hAnsi="微软雅黑" w:eastAsia="微软雅黑"/>
          <w:b w:val="0"/>
          <w:sz w:val="21"/>
        </w:rPr>
        <w:t>方向键移动光标。</w:t>
      </w:r>
    </w:p>
    <w:p w14:paraId="43479864">
      <w:pPr>
        <w:pStyle w:val="16"/>
      </w:pPr>
      <w:r>
        <w:rPr>
          <w:rFonts w:ascii="微软雅黑" w:hAnsi="微软雅黑" w:eastAsia="微软雅黑"/>
          <w:b w:val="0"/>
          <w:sz w:val="21"/>
        </w:rPr>
        <w:t>单击确认键：标记或取消"排除"。</w:t>
      </w:r>
    </w:p>
    <w:p w14:paraId="17587047">
      <w:pPr>
        <w:pStyle w:val="16"/>
      </w:pPr>
      <w:r>
        <w:rPr>
          <w:rFonts w:ascii="微软雅黑" w:hAnsi="微软雅黑" w:eastAsia="微软雅黑"/>
          <w:b w:val="0"/>
          <w:sz w:val="21"/>
        </w:rPr>
        <w:t>双击确认键：确认或取消牛牛。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（快速双击）</w:t>
      </w:r>
    </w:p>
    <w:p w14:paraId="1593CAE7">
      <w:pPr>
        <w:pStyle w:val="16"/>
      </w:pPr>
      <w:r>
        <w:rPr>
          <w:rFonts w:ascii="微软雅黑" w:hAnsi="微软雅黑" w:eastAsia="微软雅黑"/>
          <w:b w:val="0"/>
          <w:sz w:val="21"/>
        </w:rPr>
        <w:t>触摸一个格子可移动光标；再次触摸当前格可确认牛牛。</w:t>
      </w:r>
    </w:p>
    <w:p w14:paraId="38A79E59">
      <w:pPr>
        <w:pStyle w:val="16"/>
      </w:pPr>
      <w:r>
        <w:rPr>
          <w:rFonts w:ascii="微软雅黑" w:hAnsi="微软雅黑" w:eastAsia="微软雅黑"/>
          <w:b w:val="0"/>
          <w:sz w:val="21"/>
        </w:rPr>
        <w:t>错误确认会增加一次错误，并把该格标为排除。</w:t>
      </w:r>
    </w:p>
    <w:p w14:paraId="4817CD9D">
      <w:r>
        <w:rPr>
          <w:rFonts w:ascii="微软雅黑" w:hAnsi="微软雅黑" w:eastAsia="微软雅黑"/>
          <w:b/>
          <w:sz w:val="22"/>
        </w:rPr>
        <w:t>难度</w:t>
      </w:r>
    </w:p>
    <w:p w14:paraId="3510B84C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1：5×5。</w:t>
      </w:r>
    </w:p>
    <w:p w14:paraId="0B179F27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2：6×6。</w:t>
      </w:r>
    </w:p>
    <w:p w14:paraId="1278077E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3：7×7。</w:t>
      </w:r>
    </w:p>
    <w:p w14:paraId="6C3002AB">
      <w:r>
        <w:rPr>
          <w:rFonts w:ascii="微软雅黑" w:hAnsi="微软雅黑" w:eastAsia="微软雅黑"/>
          <w:b/>
          <w:sz w:val="22"/>
        </w:rPr>
        <w:t>通关与失败</w:t>
      </w:r>
    </w:p>
    <w:p w14:paraId="47AE765C">
      <w:r>
        <w:rPr>
          <w:rFonts w:ascii="微软雅黑" w:hAnsi="微软雅黑" w:eastAsia="微软雅黑"/>
          <w:b w:val="0"/>
          <w:sz w:val="21"/>
        </w:rPr>
        <w:t>所有牛牛位置正确即通关。累计确认错误 3 次则失败。</w:t>
      </w:r>
    </w:p>
    <w:p w14:paraId="090E8F23"/>
    <w:p w14:paraId="498BF237">
      <w:pPr>
        <w:pStyle w:val="4"/>
      </w:pPr>
      <w:r>
        <w:rPr>
          <w:rFonts w:ascii="微软雅黑" w:hAnsi="微软雅黑" w:eastAsia="微软雅黑"/>
          <w:b/>
          <w:sz w:val="28"/>
        </w:rPr>
        <w:t xml:space="preserve"> </w:t>
      </w:r>
      <w:r>
        <w:rPr>
          <w:rFonts w:hint="eastAsia" w:ascii="微软雅黑" w:hAnsi="微软雅黑" w:eastAsia="微软雅黑"/>
          <w:b/>
          <w:sz w:val="28"/>
          <w:lang w:val="en-US" w:eastAsia="zh-CN"/>
        </w:rPr>
        <w:t>A02</w:t>
      </w:r>
      <w:r>
        <w:rPr>
          <w:rFonts w:ascii="微软雅黑" w:hAnsi="微软雅黑" w:eastAsia="微软雅黑"/>
          <w:b/>
          <w:sz w:val="28"/>
        </w:rPr>
        <w:t>密码机</w:t>
      </w:r>
    </w:p>
    <w:p w14:paraId="4E866AD4">
      <w:r>
        <w:rPr>
          <w:rFonts w:ascii="微软雅黑" w:hAnsi="微软雅黑" w:eastAsia="微软雅黑"/>
          <w:b/>
          <w:sz w:val="22"/>
        </w:rPr>
        <w:t>游戏目标</w:t>
      </w:r>
    </w:p>
    <w:p w14:paraId="455377B3">
      <w:r>
        <w:rPr>
          <w:rFonts w:ascii="微软雅黑" w:hAnsi="微软雅黑" w:eastAsia="微软雅黑"/>
          <w:b w:val="0"/>
          <w:sz w:val="21"/>
        </w:rPr>
        <w:t>系统随机生成一组不重复的颜色密码。每次提交后，绿色提示表示"颜色和位置都正确"，白色提示表示"颜色正确但位置不对"。</w:t>
      </w:r>
      <w:r>
        <w:rPr>
          <w:rFonts w:hint="eastAsia" w:ascii="微软雅黑" w:hAnsi="微软雅黑" w:eastAsia="微软雅黑"/>
          <w:b w:val="0"/>
          <w:sz w:val="21"/>
        </w:rPr>
        <w:t>可以保持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通关</w:t>
      </w:r>
      <w:r>
        <w:rPr>
          <w:rFonts w:hint="eastAsia" w:ascii="微软雅黑" w:hAnsi="微软雅黑" w:eastAsia="微软雅黑"/>
          <w:b w:val="0"/>
          <w:sz w:val="21"/>
        </w:rPr>
        <w:t>记录显示。</w:t>
      </w:r>
    </w:p>
    <w:p w14:paraId="634EF341">
      <w:r>
        <w:rPr>
          <w:rFonts w:ascii="微软雅黑" w:hAnsi="微软雅黑" w:eastAsia="微软雅黑"/>
          <w:b/>
          <w:sz w:val="22"/>
        </w:rPr>
        <w:t>操作方法</w:t>
      </w:r>
    </w:p>
    <w:p w14:paraId="73664E80">
      <w:pPr>
        <w:pStyle w:val="16"/>
      </w:pPr>
      <w:r>
        <w:rPr>
          <w:rFonts w:ascii="微软雅黑" w:hAnsi="微软雅黑" w:eastAsia="微软雅黑"/>
          <w:b w:val="0"/>
          <w:sz w:val="21"/>
        </w:rPr>
        <w:t>左右键选择密码位置。</w:t>
      </w:r>
    </w:p>
    <w:p w14:paraId="2C8E30CC">
      <w:pPr>
        <w:pStyle w:val="16"/>
      </w:pPr>
      <w:r>
        <w:rPr>
          <w:rFonts w:ascii="微软雅黑" w:hAnsi="微软雅黑" w:eastAsia="微软雅黑"/>
          <w:b w:val="0"/>
          <w:sz w:val="21"/>
        </w:rPr>
        <w:t>上下键切换该位置的颜色。</w:t>
      </w:r>
    </w:p>
    <w:p w14:paraId="23F0D7CE">
      <w:pPr>
        <w:pStyle w:val="16"/>
      </w:pPr>
      <w:r>
        <w:rPr>
          <w:rFonts w:ascii="微软雅黑" w:hAnsi="微软雅黑" w:eastAsia="微软雅黑"/>
          <w:b w:val="0"/>
          <w:sz w:val="21"/>
        </w:rPr>
        <w:t>确认键提交本次答案。</w:t>
      </w:r>
    </w:p>
    <w:p w14:paraId="2D931D73">
      <w:pPr>
        <w:pStyle w:val="16"/>
      </w:pPr>
      <w:r>
        <w:rPr>
          <w:rFonts w:ascii="微软雅黑" w:hAnsi="微软雅黑" w:eastAsia="微软雅黑"/>
          <w:b w:val="0"/>
          <w:sz w:val="21"/>
        </w:rPr>
        <w:t>也可触摸顶部色板选色，或触摸当前答案格切换颜色。</w:t>
      </w:r>
    </w:p>
    <w:p w14:paraId="1FDADB9D">
      <w:pPr>
        <w:pStyle w:val="16"/>
      </w:pPr>
      <w:r>
        <w:rPr>
          <w:rFonts w:ascii="微软雅黑" w:hAnsi="微软雅黑" w:eastAsia="微软雅黑"/>
          <w:b w:val="0"/>
          <w:sz w:val="21"/>
        </w:rPr>
        <w:t>同一组答案中不能重复使用颜色。</w:t>
      </w:r>
    </w:p>
    <w:p w14:paraId="030F6158">
      <w:r>
        <w:rPr>
          <w:rFonts w:ascii="微软雅黑" w:hAnsi="微软雅黑" w:eastAsia="微软雅黑"/>
          <w:b/>
          <w:sz w:val="22"/>
        </w:rPr>
        <w:t>难度</w:t>
      </w:r>
    </w:p>
    <w:p w14:paraId="6B327F4C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1：6 种颜色、3 位密码，最多 9 次。</w:t>
      </w:r>
    </w:p>
    <w:p w14:paraId="47D2C41F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2：7 种颜色、4 位密码，最多 8 次。</w:t>
      </w:r>
    </w:p>
    <w:p w14:paraId="02C91CFB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3：7 种颜色、5 位密码，最多 8 次。</w:t>
      </w:r>
    </w:p>
    <w:p w14:paraId="1F8B461F">
      <w:r>
        <w:rPr>
          <w:rFonts w:ascii="微软雅黑" w:hAnsi="微软雅黑" w:eastAsia="微软雅黑"/>
          <w:b/>
          <w:sz w:val="22"/>
        </w:rPr>
        <w:t>通关与失败</w:t>
      </w:r>
    </w:p>
    <w:p w14:paraId="26E577A0">
      <w:r>
        <w:rPr>
          <w:rFonts w:ascii="微软雅黑" w:hAnsi="微软雅黑" w:eastAsia="微软雅黑"/>
          <w:b w:val="0"/>
          <w:sz w:val="21"/>
        </w:rPr>
        <w:t>全部颜色及位置正确即通关。用完尝试次数仍未猜中则失败，并显示正确答案。</w:t>
      </w:r>
    </w:p>
    <w:p w14:paraId="2D05D6E5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A03</w:t>
      </w:r>
      <w:r>
        <w:rPr>
          <w:rFonts w:ascii="微软雅黑" w:hAnsi="微软雅黑" w:eastAsia="微软雅黑"/>
          <w:b/>
          <w:sz w:val="28"/>
        </w:rPr>
        <w:t>彩色数独</w:t>
      </w:r>
    </w:p>
    <w:p w14:paraId="04AEF600">
      <w:r>
        <w:rPr>
          <w:rFonts w:ascii="微软雅黑" w:hAnsi="微软雅黑" w:eastAsia="微软雅黑"/>
          <w:b/>
          <w:sz w:val="22"/>
        </w:rPr>
        <w:t>游戏目标</w:t>
      </w:r>
    </w:p>
    <w:p w14:paraId="1A237B41">
      <w:r>
        <w:rPr>
          <w:rFonts w:ascii="微软雅黑" w:hAnsi="微软雅黑" w:eastAsia="微软雅黑"/>
          <w:b w:val="0"/>
          <w:sz w:val="21"/>
        </w:rPr>
        <w:t>用颜色代替数字填写空格，使每一行、每一列以及每个分区内的颜色都不重复。</w:t>
      </w:r>
      <w:r>
        <w:rPr>
          <w:rFonts w:hint="eastAsia" w:ascii="微软雅黑" w:hAnsi="微软雅黑" w:eastAsia="微软雅黑"/>
          <w:b w:val="0"/>
          <w:sz w:val="21"/>
        </w:rPr>
        <w:t>可以保持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通关</w:t>
      </w:r>
      <w:r>
        <w:rPr>
          <w:rFonts w:hint="eastAsia" w:ascii="微软雅黑" w:hAnsi="微软雅黑" w:eastAsia="微软雅黑"/>
          <w:b w:val="0"/>
          <w:sz w:val="21"/>
        </w:rPr>
        <w:t>记录显示。</w:t>
      </w:r>
    </w:p>
    <w:p w14:paraId="02BC72C1">
      <w:r>
        <w:rPr>
          <w:rFonts w:ascii="微软雅黑" w:hAnsi="微软雅黑" w:eastAsia="微软雅黑"/>
          <w:b/>
          <w:sz w:val="22"/>
        </w:rPr>
        <w:t>操作方法</w:t>
      </w:r>
    </w:p>
    <w:p w14:paraId="46C18F34">
      <w:pPr>
        <w:pStyle w:val="16"/>
      </w:pPr>
      <w:r>
        <w:rPr>
          <w:rFonts w:ascii="微软雅黑" w:hAnsi="微软雅黑" w:eastAsia="微软雅黑"/>
          <w:b w:val="0"/>
          <w:sz w:val="21"/>
        </w:rPr>
        <w:t>方向键在可填写格之间移动。</w:t>
      </w:r>
    </w:p>
    <w:p w14:paraId="20B5EAD7">
      <w:pPr>
        <w:pStyle w:val="16"/>
      </w:pPr>
      <w:r>
        <w:rPr>
          <w:rFonts w:ascii="微软雅黑" w:hAnsi="微软雅黑" w:eastAsia="微软雅黑"/>
          <w:b w:val="0"/>
          <w:sz w:val="21"/>
        </w:rPr>
        <w:t>单击确认键循环切换颜色。</w:t>
      </w:r>
    </w:p>
    <w:p w14:paraId="01C038C9">
      <w:pPr>
        <w:pStyle w:val="16"/>
      </w:pPr>
      <w:r>
        <w:rPr>
          <w:rFonts w:ascii="微软雅黑" w:hAnsi="微软雅黑" w:eastAsia="微软雅黑"/>
          <w:b w:val="0"/>
          <w:sz w:val="21"/>
        </w:rPr>
        <w:t>双击确认键清除当前格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，变成标记状态。</w:t>
      </w:r>
    </w:p>
    <w:p w14:paraId="28B4D464">
      <w:pPr>
        <w:pStyle w:val="16"/>
      </w:pPr>
      <w:r>
        <w:rPr>
          <w:rFonts w:ascii="微软雅黑" w:hAnsi="微软雅黑" w:eastAsia="微软雅黑"/>
          <w:b w:val="0"/>
          <w:sz w:val="21"/>
        </w:rPr>
        <w:t>触摸顶部色板选择颜色，再触摸空格填入；重复触摸同一格也可切换或清除。</w:t>
      </w:r>
    </w:p>
    <w:p w14:paraId="1C056615">
      <w:pPr>
        <w:pStyle w:val="16"/>
      </w:pPr>
      <w:r>
        <w:rPr>
          <w:rFonts w:ascii="微软雅黑" w:hAnsi="微软雅黑" w:eastAsia="微软雅黑"/>
          <w:b w:val="0"/>
          <w:sz w:val="21"/>
        </w:rPr>
        <w:t>已给出的暗色提示格不能修改。</w:t>
      </w:r>
    </w:p>
    <w:p w14:paraId="5EE1FA06">
      <w:pPr>
        <w:pStyle w:val="16"/>
      </w:pPr>
      <w:r>
        <w:rPr>
          <w:rFonts w:ascii="微软雅黑" w:hAnsi="微软雅黑" w:eastAsia="微软雅黑"/>
          <w:b w:val="0"/>
          <w:sz w:val="21"/>
        </w:rPr>
        <w:t>长按确认键可随机更换题目。</w:t>
      </w:r>
    </w:p>
    <w:p w14:paraId="284ED94F">
      <w:r>
        <w:rPr>
          <w:rFonts w:ascii="微软雅黑" w:hAnsi="微软雅黑" w:eastAsia="微软雅黑"/>
          <w:b/>
          <w:sz w:val="22"/>
        </w:rPr>
        <w:t>难度</w:t>
      </w:r>
    </w:p>
    <w:p w14:paraId="1455B581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1：4×4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（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4种颜色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）</w:t>
      </w:r>
    </w:p>
    <w:p w14:paraId="79CFEC22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2：6×6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（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6种颜色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）</w:t>
      </w:r>
    </w:p>
    <w:p w14:paraId="31045BC0">
      <w:r>
        <w:rPr>
          <w:rFonts w:hint="eastAsia" w:ascii="微软雅黑" w:hAnsi="微软雅黑" w:eastAsia="微软雅黑"/>
          <w:b w:val="0"/>
          <w:sz w:val="21"/>
          <w:lang w:eastAsia="zh-CN"/>
        </w:rPr>
        <w:br w:type="page"/>
      </w:r>
    </w:p>
    <w:p w14:paraId="3D4375CF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3：9×9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（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9种颜色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）</w:t>
      </w:r>
    </w:p>
    <w:p w14:paraId="1B9100C4">
      <w:r>
        <w:rPr>
          <w:rFonts w:ascii="微软雅黑" w:hAnsi="微软雅黑" w:eastAsia="微软雅黑"/>
          <w:b/>
          <w:sz w:val="22"/>
        </w:rPr>
        <w:t>通关与失败</w:t>
      </w:r>
    </w:p>
    <w:p w14:paraId="31A6D1F1">
      <w:r>
        <w:rPr>
          <w:rFonts w:ascii="微软雅黑" w:hAnsi="微软雅黑" w:eastAsia="微软雅黑"/>
          <w:b w:val="0"/>
          <w:sz w:val="21"/>
        </w:rPr>
        <w:t>全部格子与正确答案一致即通关。</w:t>
      </w:r>
    </w:p>
    <w:p w14:paraId="5F012A93"/>
    <w:p w14:paraId="22A07D5F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A04</w:t>
      </w:r>
      <w:r>
        <w:rPr>
          <w:rFonts w:ascii="微软雅黑" w:hAnsi="微软雅黑" w:eastAsia="微软雅黑"/>
          <w:b/>
          <w:sz w:val="28"/>
        </w:rPr>
        <w:t>华容道</w:t>
      </w:r>
    </w:p>
    <w:p w14:paraId="618BCA32">
      <w:r>
        <w:rPr>
          <w:rFonts w:ascii="微软雅黑" w:hAnsi="微软雅黑" w:eastAsia="微软雅黑"/>
          <w:b/>
          <w:sz w:val="22"/>
        </w:rPr>
        <w:t>游戏目标</w:t>
      </w:r>
    </w:p>
    <w:p w14:paraId="41331491">
      <w:r>
        <w:rPr>
          <w:rFonts w:ascii="微软雅黑" w:hAnsi="微软雅黑" w:eastAsia="微软雅黑"/>
          <w:b w:val="0"/>
          <w:sz w:val="21"/>
        </w:rPr>
        <w:t>在 4×5 棋盘中移动不同大小的方块，为主方块让出道路，使主方块移动到下方出口。</w:t>
      </w:r>
    </w:p>
    <w:p w14:paraId="5A3BE56A">
      <w:r>
        <w:rPr>
          <w:rFonts w:ascii="微软雅黑" w:hAnsi="微软雅黑" w:eastAsia="微软雅黑"/>
          <w:b/>
          <w:sz w:val="22"/>
        </w:rPr>
        <w:t>操作方法</w:t>
      </w:r>
    </w:p>
    <w:p w14:paraId="7B7986C2">
      <w:pPr>
        <w:pStyle w:val="16"/>
      </w:pPr>
      <w:r>
        <w:rPr>
          <w:rFonts w:ascii="微软雅黑" w:hAnsi="微软雅黑" w:eastAsia="微软雅黑"/>
          <w:b w:val="0"/>
          <w:sz w:val="21"/>
        </w:rPr>
        <w:t>方向键移动光标。</w:t>
      </w:r>
    </w:p>
    <w:p w14:paraId="2A24B9D5">
      <w:pPr>
        <w:pStyle w:val="16"/>
      </w:pPr>
      <w:r>
        <w:rPr>
          <w:rFonts w:ascii="微软雅黑" w:hAnsi="微软雅黑" w:eastAsia="微软雅黑"/>
          <w:b w:val="0"/>
          <w:sz w:val="21"/>
        </w:rPr>
        <w:t>确认键选中或取消方块。</w:t>
      </w:r>
    </w:p>
    <w:p w14:paraId="4C097D3F">
      <w:pPr>
        <w:pStyle w:val="16"/>
      </w:pPr>
      <w:r>
        <w:rPr>
          <w:rFonts w:ascii="微软雅黑" w:hAnsi="微软雅黑" w:eastAsia="微软雅黑"/>
          <w:b w:val="0"/>
          <w:sz w:val="21"/>
        </w:rPr>
        <w:t>选中方块后，用方向键向空位移动。</w:t>
      </w:r>
    </w:p>
    <w:p w14:paraId="1DBFA37A">
      <w:pPr>
        <w:pStyle w:val="16"/>
      </w:pPr>
      <w:r>
        <w:rPr>
          <w:rFonts w:ascii="微软雅黑" w:hAnsi="微软雅黑" w:eastAsia="微软雅黑"/>
          <w:b w:val="0"/>
          <w:sz w:val="21"/>
        </w:rPr>
        <w:t>触摸方块可直接选择；触摸相邻空位可移动。</w:t>
      </w:r>
    </w:p>
    <w:p w14:paraId="13A15B9A">
      <w:pPr>
        <w:pStyle w:val="16"/>
      </w:pPr>
      <w:r>
        <w:rPr>
          <w:rFonts w:ascii="微软雅黑" w:hAnsi="微软雅黑" w:eastAsia="微软雅黑"/>
          <w:b w:val="0"/>
          <w:sz w:val="21"/>
        </w:rPr>
        <w:t>长按确认键进入已解锁关卡选择。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（左右方向键可以选择关卡）</w:t>
      </w:r>
    </w:p>
    <w:p w14:paraId="64709FEC">
      <w:r>
        <w:rPr>
          <w:rFonts w:ascii="微软雅黑" w:hAnsi="微软雅黑" w:eastAsia="微软雅黑"/>
          <w:b/>
          <w:sz w:val="22"/>
        </w:rPr>
        <w:t>难度</w:t>
      </w:r>
    </w:p>
    <w:p w14:paraId="398B34CB">
      <w:pPr>
        <w:pStyle w:val="16"/>
      </w:pPr>
      <w:r>
        <w:rPr>
          <w:rFonts w:ascii="微软雅黑" w:hAnsi="微软雅黑" w:eastAsia="微软雅黑"/>
          <w:b w:val="0"/>
          <w:sz w:val="21"/>
        </w:rPr>
        <w:t>难度 1、2、3分别使用三组由易到难的固定关卡题库。</w:t>
      </w:r>
    </w:p>
    <w:p w14:paraId="4DCD1488">
      <w:r>
        <w:rPr>
          <w:rFonts w:ascii="微软雅黑" w:hAnsi="微软雅黑" w:eastAsia="微软雅黑"/>
          <w:b/>
          <w:sz w:val="22"/>
        </w:rPr>
        <w:t>通关与失败</w:t>
      </w:r>
    </w:p>
    <w:p w14:paraId="17082606">
      <w:r>
        <w:rPr>
          <w:rFonts w:ascii="微软雅黑" w:hAnsi="微软雅黑" w:eastAsia="微软雅黑"/>
          <w:b w:val="0"/>
          <w:sz w:val="21"/>
        </w:rPr>
        <w:t>主方块到达出口位置即通关并解锁下一关。</w:t>
      </w:r>
    </w:p>
    <w:p w14:paraId="264B8F87"/>
    <w:p w14:paraId="72285C2C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A05</w:t>
      </w:r>
      <w:r>
        <w:rPr>
          <w:rFonts w:ascii="微软雅黑" w:hAnsi="微软雅黑" w:eastAsia="微软雅黑"/>
          <w:b/>
          <w:sz w:val="28"/>
        </w:rPr>
        <w:t>同色相连</w:t>
      </w:r>
    </w:p>
    <w:p w14:paraId="19324BC0">
      <w:r>
        <w:rPr>
          <w:rFonts w:ascii="微软雅黑" w:hAnsi="微软雅黑" w:eastAsia="微软雅黑"/>
          <w:b/>
          <w:sz w:val="22"/>
        </w:rPr>
        <w:t>游戏目标</w:t>
      </w:r>
    </w:p>
    <w:p w14:paraId="0CDEE987">
      <w:r>
        <w:rPr>
          <w:rFonts w:ascii="微软雅黑" w:hAnsi="微软雅黑" w:eastAsia="微软雅黑"/>
          <w:b w:val="0"/>
          <w:sz w:val="21"/>
        </w:rPr>
        <w:t>把相同颜色的两个端点用连续路径连接起来。路径只能上下左右延伸，不能斜走；所有颜色都连接完成并铺满有效棋盘才算通关。</w:t>
      </w:r>
      <w:r>
        <w:rPr>
          <w:rFonts w:hint="eastAsia" w:ascii="微软雅黑" w:hAnsi="微软雅黑" w:eastAsia="微软雅黑"/>
          <w:b w:val="0"/>
          <w:sz w:val="21"/>
        </w:rPr>
        <w:t>可以保持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通关</w:t>
      </w:r>
      <w:r>
        <w:rPr>
          <w:rFonts w:hint="eastAsia" w:ascii="微软雅黑" w:hAnsi="微软雅黑" w:eastAsia="微软雅黑"/>
          <w:b w:val="0"/>
          <w:sz w:val="21"/>
        </w:rPr>
        <w:t>记录显示。</w:t>
      </w:r>
    </w:p>
    <w:p w14:paraId="2FA42707">
      <w:r>
        <w:rPr>
          <w:rFonts w:ascii="微软雅黑" w:hAnsi="微软雅黑" w:eastAsia="微软雅黑"/>
          <w:b/>
          <w:sz w:val="22"/>
        </w:rPr>
        <w:t>操作方法</w:t>
      </w:r>
    </w:p>
    <w:p w14:paraId="214F6E28">
      <w:pPr>
        <w:pStyle w:val="16"/>
      </w:pPr>
      <w:r>
        <w:rPr>
          <w:rFonts w:ascii="微软雅黑" w:hAnsi="微软雅黑" w:eastAsia="微软雅黑"/>
          <w:b w:val="0"/>
          <w:sz w:val="21"/>
        </w:rPr>
        <w:t>方向键移动光标。</w:t>
      </w:r>
    </w:p>
    <w:p w14:paraId="749DA774">
      <w:pPr>
        <w:pStyle w:val="16"/>
      </w:pPr>
      <w:r>
        <w:rPr>
          <w:rFonts w:ascii="微软雅黑" w:hAnsi="微软雅黑" w:eastAsia="微软雅黑"/>
          <w:b w:val="0"/>
          <w:sz w:val="21"/>
        </w:rPr>
        <w:t>在颜色端点上按确认键开始连线，再用方向键延伸。</w:t>
      </w:r>
    </w:p>
    <w:p w14:paraId="22601979">
      <w:pPr>
        <w:pStyle w:val="16"/>
      </w:pPr>
      <w:r>
        <w:rPr>
          <w:rFonts w:ascii="微软雅黑" w:hAnsi="微软雅黑" w:eastAsia="微软雅黑"/>
          <w:b w:val="0"/>
          <w:sz w:val="21"/>
        </w:rPr>
        <w:t>再次按确认键结束当前连线。</w:t>
      </w:r>
    </w:p>
    <w:p w14:paraId="75E1CE80">
      <w:pPr>
        <w:pStyle w:val="16"/>
      </w:pPr>
      <w:r>
        <w:rPr>
          <w:rFonts w:ascii="微软雅黑" w:hAnsi="微软雅黑" w:eastAsia="微软雅黑"/>
          <w:b w:val="0"/>
          <w:sz w:val="21"/>
        </w:rPr>
        <w:t>触摸端点或路径格也可绘制。</w:t>
      </w:r>
    </w:p>
    <w:p w14:paraId="52164F74">
      <w:pPr>
        <w:pStyle w:val="16"/>
      </w:pPr>
      <w:r>
        <w:rPr>
          <w:rFonts w:ascii="微软雅黑" w:hAnsi="微软雅黑" w:eastAsia="微软雅黑"/>
          <w:b w:val="0"/>
          <w:sz w:val="21"/>
        </w:rPr>
        <w:t>重新经过本色路径可回退；碰到其他颜色或越界时不能继续。</w:t>
      </w:r>
    </w:p>
    <w:p w14:paraId="085922B3">
      <w:pPr>
        <w:pStyle w:val="16"/>
      </w:pPr>
      <w:r>
        <w:rPr>
          <w:rFonts w:ascii="微软雅黑" w:hAnsi="微软雅黑" w:eastAsia="微软雅黑"/>
          <w:b w:val="0"/>
          <w:sz w:val="21"/>
        </w:rPr>
        <w:t>长按确认键随机更换题目。</w:t>
      </w:r>
    </w:p>
    <w:p w14:paraId="389B8412">
      <w:r>
        <w:rPr>
          <w:rFonts w:ascii="微软雅黑" w:hAnsi="微软雅黑" w:eastAsia="微软雅黑"/>
          <w:b/>
          <w:sz w:val="22"/>
        </w:rPr>
        <w:t>难度</w:t>
      </w:r>
    </w:p>
    <w:p w14:paraId="12B3D262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1：5×5。</w:t>
      </w:r>
    </w:p>
    <w:p w14:paraId="084B9C17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2：7×7。</w:t>
      </w:r>
    </w:p>
    <w:p w14:paraId="4E137C5C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3：9×9。</w:t>
      </w:r>
    </w:p>
    <w:p w14:paraId="20BD365A">
      <w:r>
        <w:rPr>
          <w:rFonts w:ascii="微软雅黑" w:hAnsi="微软雅黑" w:eastAsia="微软雅黑"/>
          <w:b/>
          <w:sz w:val="22"/>
        </w:rPr>
        <w:t>通关与失败</w:t>
      </w:r>
    </w:p>
    <w:p w14:paraId="5F140632">
      <w:r>
        <w:rPr>
          <w:rFonts w:ascii="微软雅黑" w:hAnsi="微软雅黑" w:eastAsia="微软雅黑"/>
          <w:b w:val="0"/>
          <w:sz w:val="21"/>
        </w:rPr>
        <w:t>全部同色端点正确连接，且棋盘有效区域没有空格，即通关。</w:t>
      </w:r>
    </w:p>
    <w:p w14:paraId="66E11D22">
      <w:pPr>
        <w:pStyle w:val="4"/>
      </w:pPr>
      <w:r>
        <w:rPr>
          <w:rFonts w:ascii="微软雅黑" w:hAnsi="微软雅黑" w:eastAsia="微软雅黑"/>
          <w:b/>
          <w:sz w:val="28"/>
        </w:rPr>
        <w:t xml:space="preserve"> </w:t>
      </w:r>
      <w:r>
        <w:rPr>
          <w:rFonts w:hint="eastAsia" w:ascii="微软雅黑" w:hAnsi="微软雅黑" w:eastAsia="微软雅黑"/>
          <w:b/>
          <w:sz w:val="28"/>
          <w:lang w:val="en-US" w:eastAsia="zh-CN"/>
        </w:rPr>
        <w:t xml:space="preserve">A06. </w:t>
      </w:r>
      <w:r>
        <w:rPr>
          <w:rFonts w:ascii="微软雅黑" w:hAnsi="微软雅黑" w:eastAsia="微软雅黑"/>
          <w:b/>
          <w:sz w:val="28"/>
        </w:rPr>
        <w:t>彩色华容道</w:t>
      </w:r>
    </w:p>
    <w:p w14:paraId="737E88AF">
      <w:r>
        <w:rPr>
          <w:rFonts w:ascii="微软雅黑" w:hAnsi="微软雅黑" w:eastAsia="微软雅黑"/>
          <w:b/>
          <w:sz w:val="22"/>
        </w:rPr>
        <w:t>游戏目标</w:t>
      </w:r>
    </w:p>
    <w:p w14:paraId="715E754E">
      <w:r>
        <w:rPr>
          <w:rFonts w:ascii="微软雅黑" w:hAnsi="微软雅黑" w:eastAsia="微软雅黑"/>
          <w:b w:val="0"/>
          <w:sz w:val="21"/>
        </w:rPr>
        <w:t>移动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下方</w:t>
      </w:r>
      <w:r>
        <w:rPr>
          <w:rFonts w:ascii="微软雅黑" w:hAnsi="微软雅黑" w:eastAsia="微软雅黑"/>
          <w:b w:val="0"/>
          <w:sz w:val="21"/>
        </w:rPr>
        <w:t>空格旁边的彩色数字块，把全部色块恢复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上面</w:t>
      </w:r>
      <w:r>
        <w:rPr>
          <w:rFonts w:ascii="微软雅黑" w:hAnsi="微软雅黑" w:eastAsia="微软雅黑"/>
          <w:b w:val="0"/>
          <w:sz w:val="21"/>
        </w:rPr>
        <w:t>、从上到下的目标顺序，最后一格为空。</w:t>
      </w:r>
      <w:r>
        <w:rPr>
          <w:rFonts w:hint="eastAsia" w:ascii="微软雅黑" w:hAnsi="微软雅黑" w:eastAsia="微软雅黑"/>
          <w:b w:val="0"/>
          <w:sz w:val="21"/>
        </w:rPr>
        <w:t>可以保持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通关</w:t>
      </w:r>
      <w:r>
        <w:rPr>
          <w:rFonts w:hint="eastAsia" w:ascii="微软雅黑" w:hAnsi="微软雅黑" w:eastAsia="微软雅黑"/>
          <w:b w:val="0"/>
          <w:sz w:val="21"/>
        </w:rPr>
        <w:t>记录显示。</w:t>
      </w:r>
    </w:p>
    <w:p w14:paraId="1EEB8F7A">
      <w:r>
        <w:rPr>
          <w:rFonts w:ascii="微软雅黑" w:hAnsi="微软雅黑" w:eastAsia="微软雅黑"/>
          <w:b/>
          <w:sz w:val="22"/>
        </w:rPr>
        <w:t>操作方法</w:t>
      </w:r>
    </w:p>
    <w:p w14:paraId="710AFDE1">
      <w:pPr>
        <w:pStyle w:val="16"/>
      </w:pPr>
      <w:r>
        <w:rPr>
          <w:rFonts w:ascii="微软雅黑" w:hAnsi="微软雅黑" w:eastAsia="微软雅黑"/>
          <w:b w:val="0"/>
          <w:sz w:val="21"/>
        </w:rPr>
        <w:t>方向键移动光标。</w:t>
      </w:r>
    </w:p>
    <w:p w14:paraId="2E3940D5">
      <w:pPr>
        <w:pStyle w:val="16"/>
      </w:pPr>
      <w:r>
        <w:rPr>
          <w:rFonts w:ascii="微软雅黑" w:hAnsi="微软雅黑" w:eastAsia="微软雅黑"/>
          <w:b w:val="0"/>
          <w:sz w:val="21"/>
        </w:rPr>
        <w:t>确认键移动与空格同行或同列、且可滑入空格的色块。</w:t>
      </w:r>
    </w:p>
    <w:p w14:paraId="0C2F4531">
      <w:pPr>
        <w:pStyle w:val="16"/>
      </w:pPr>
      <w:r>
        <w:rPr>
          <w:rFonts w:ascii="微软雅黑" w:hAnsi="微软雅黑" w:eastAsia="微软雅黑"/>
          <w:b w:val="0"/>
          <w:sz w:val="21"/>
        </w:rPr>
        <w:t>触摸可移动色块可直接滑动。</w:t>
      </w:r>
    </w:p>
    <w:p w14:paraId="1C1DED35">
      <w:r>
        <w:rPr>
          <w:rFonts w:ascii="微软雅黑" w:hAnsi="微软雅黑" w:eastAsia="微软雅黑"/>
          <w:b/>
          <w:sz w:val="22"/>
        </w:rPr>
        <w:t>难度</w:t>
      </w:r>
    </w:p>
    <w:p w14:paraId="7CB1F41E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8个颜色</w:t>
      </w:r>
      <w:r>
        <w:rPr>
          <w:rFonts w:ascii="微软雅黑" w:hAnsi="微软雅黑" w:eastAsia="微软雅黑"/>
          <w:b w:val="0"/>
          <w:sz w:val="21"/>
        </w:rPr>
        <w:t>。</w:t>
      </w:r>
    </w:p>
    <w:p w14:paraId="21DDE757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15个颜色</w:t>
      </w:r>
    </w:p>
    <w:p w14:paraId="7C5BC5D8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15个颜色</w:t>
      </w:r>
      <w:r>
        <w:rPr>
          <w:rFonts w:ascii="微软雅黑" w:hAnsi="微软雅黑" w:eastAsia="微软雅黑"/>
          <w:b w:val="0"/>
          <w:sz w:val="21"/>
        </w:rPr>
        <w:t>，并限时 200 秒。</w:t>
      </w:r>
    </w:p>
    <w:p w14:paraId="36B3220A">
      <w:r>
        <w:rPr>
          <w:rFonts w:ascii="微软雅黑" w:hAnsi="微软雅黑" w:eastAsia="微软雅黑"/>
          <w:b/>
          <w:sz w:val="22"/>
        </w:rPr>
        <w:t>通关与失败</w:t>
      </w:r>
    </w:p>
    <w:p w14:paraId="019B2C0B">
      <w:r>
        <w:rPr>
          <w:rFonts w:ascii="微软雅黑" w:hAnsi="微软雅黑" w:eastAsia="微软雅黑"/>
          <w:b w:val="0"/>
          <w:sz w:val="21"/>
        </w:rPr>
        <w:t>恢复目标顺序即通关。难度 3 倒计时结束仍未完成则失败。</w:t>
      </w:r>
    </w:p>
    <w:p w14:paraId="6AAD264F"/>
    <w:p w14:paraId="2F6EADD6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A07</w:t>
      </w:r>
      <w:r>
        <w:rPr>
          <w:rFonts w:ascii="微软雅黑" w:hAnsi="微软雅黑" w:eastAsia="微软雅黑"/>
          <w:b/>
          <w:sz w:val="28"/>
        </w:rPr>
        <w:t>. 消灭星星</w:t>
      </w:r>
    </w:p>
    <w:p w14:paraId="5D4E7BD1">
      <w:r>
        <w:rPr>
          <w:rFonts w:ascii="微软雅黑" w:hAnsi="微软雅黑" w:eastAsia="微软雅黑"/>
          <w:b/>
          <w:sz w:val="22"/>
        </w:rPr>
        <w:t>游戏目标</w:t>
      </w:r>
    </w:p>
    <w:p w14:paraId="1AEDBCD5">
      <w:r>
        <w:rPr>
          <w:rFonts w:ascii="微软雅黑" w:hAnsi="微软雅黑" w:eastAsia="微软雅黑"/>
          <w:b w:val="0"/>
          <w:sz w:val="21"/>
        </w:rPr>
        <w:t>触摸两个或两个以上上下左右相连的同色星星，将其消除。上方星星会下落，空列会向左靠拢。</w:t>
      </w:r>
    </w:p>
    <w:p w14:paraId="2DC450E5">
      <w:r>
        <w:rPr>
          <w:rFonts w:ascii="微软雅黑" w:hAnsi="微软雅黑" w:eastAsia="微软雅黑"/>
          <w:b/>
          <w:sz w:val="22"/>
        </w:rPr>
        <w:t>操作方法</w:t>
      </w:r>
    </w:p>
    <w:p w14:paraId="75F1106D">
      <w:pPr>
        <w:pStyle w:val="16"/>
      </w:pPr>
      <w:r>
        <w:rPr>
          <w:rFonts w:ascii="微软雅黑" w:hAnsi="微软雅黑" w:eastAsia="微软雅黑"/>
          <w:b w:val="0"/>
          <w:sz w:val="21"/>
        </w:rPr>
        <w:t>触摸相连同色星星即可消除。</w:t>
      </w:r>
    </w:p>
    <w:p w14:paraId="164A057B">
      <w:r>
        <w:rPr>
          <w:rFonts w:ascii="微软雅黑" w:hAnsi="微软雅黑" w:eastAsia="微软雅黑"/>
          <w:b/>
          <w:sz w:val="22"/>
        </w:rPr>
        <w:t>难度</w:t>
      </w:r>
    </w:p>
    <w:p w14:paraId="469EAB8F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普通积分挑战，前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5秒会显示通关积分。（闯关后下一关积分需求会越高）</w:t>
      </w:r>
    </w:p>
    <w:p w14:paraId="19527A56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2：连续挑战 5 个棋盘，前 4 盘自动进入下一盘，第 5 盘累计达到 999 分通关。</w:t>
      </w:r>
    </w:p>
    <w:p w14:paraId="270F5A83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困难积分挑战，前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5秒会显示通关积分。（闯关后下一关积分需求会越高）</w:t>
      </w:r>
    </w:p>
    <w:p w14:paraId="267089A5">
      <w:pPr>
        <w:pStyle w:val="16"/>
      </w:pPr>
    </w:p>
    <w:p w14:paraId="5B0501F9">
      <w:r>
        <w:rPr>
          <w:rFonts w:ascii="微软雅黑" w:hAnsi="微软雅黑" w:eastAsia="微软雅黑"/>
          <w:b/>
          <w:sz w:val="22"/>
        </w:rPr>
        <w:t>通关与失败</w:t>
      </w:r>
    </w:p>
    <w:p w14:paraId="5E2456F6">
      <w:pPr>
        <w:rPr>
          <w:rFonts w:hint="eastAsia" w:eastAsia="微软雅黑"/>
          <w:lang w:eastAsia="zh-CN"/>
        </w:rPr>
      </w:pPr>
      <w:r>
        <w:rPr>
          <w:rFonts w:ascii="微软雅黑" w:hAnsi="微软雅黑" w:eastAsia="微软雅黑"/>
          <w:b w:val="0"/>
          <w:sz w:val="21"/>
        </w:rPr>
        <w:t>当棋盘没有可消除组合时结算；达到目标分通关，否则失败。一次消除越多，得分越高；清盘或剩余很少时还有额外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积分结算</w:t>
      </w:r>
      <w:r>
        <w:rPr>
          <w:rFonts w:ascii="微软雅黑" w:hAnsi="微软雅黑" w:eastAsia="微软雅黑"/>
          <w:b w:val="0"/>
          <w:sz w:val="21"/>
        </w:rPr>
        <w:t>奖励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（低于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20可以获得积分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）。</w:t>
      </w:r>
    </w:p>
    <w:p w14:paraId="20314E71"/>
    <w:p w14:paraId="758B4444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A0</w:t>
      </w:r>
      <w:r>
        <w:rPr>
          <w:rFonts w:ascii="微软雅黑" w:hAnsi="微软雅黑" w:eastAsia="微软雅黑"/>
          <w:b/>
          <w:sz w:val="28"/>
        </w:rPr>
        <w:t>8. 移动消除</w:t>
      </w:r>
    </w:p>
    <w:p w14:paraId="75D766E9">
      <w:r>
        <w:rPr>
          <w:rFonts w:ascii="微软雅黑" w:hAnsi="微软雅黑" w:eastAsia="微软雅黑"/>
          <w:b/>
          <w:sz w:val="22"/>
        </w:rPr>
        <w:t>游戏目标</w:t>
      </w:r>
    </w:p>
    <w:p w14:paraId="5DB63DD2">
      <w:r>
        <w:rPr>
          <w:rFonts w:ascii="微软雅黑" w:hAnsi="微软雅黑" w:eastAsia="微软雅黑"/>
          <w:b w:val="0"/>
          <w:sz w:val="21"/>
        </w:rPr>
        <w:t>交换两个上下左右相邻的色块，使横向或纵向至少 3 个同色块连成一线并消除。消除后色块下落，新色块补入，并可产生连锁消除。</w:t>
      </w:r>
    </w:p>
    <w:p w14:paraId="3A338A81">
      <w:r>
        <w:rPr>
          <w:rFonts w:ascii="微软雅黑" w:hAnsi="微软雅黑" w:eastAsia="微软雅黑"/>
          <w:b/>
          <w:sz w:val="22"/>
        </w:rPr>
        <w:t>操作方法</w:t>
      </w:r>
    </w:p>
    <w:p w14:paraId="0ABA96A7">
      <w:pPr>
        <w:pStyle w:val="16"/>
      </w:pPr>
      <w:r>
        <w:rPr>
          <w:rFonts w:ascii="微软雅黑" w:hAnsi="微软雅黑" w:eastAsia="微软雅黑"/>
          <w:b w:val="0"/>
          <w:sz w:val="21"/>
        </w:rPr>
        <w:t>方向键移动闪烁光标。</w:t>
      </w:r>
    </w:p>
    <w:p w14:paraId="2A4C7A1E">
      <w:pPr>
        <w:pStyle w:val="16"/>
      </w:pPr>
      <w:r>
        <w:rPr>
          <w:rFonts w:ascii="微软雅黑" w:hAnsi="微软雅黑" w:eastAsia="微软雅黑"/>
          <w:b w:val="0"/>
          <w:sz w:val="21"/>
        </w:rPr>
        <w:t>确认键选择第一个色块，再选择相邻色块交换。</w:t>
      </w:r>
    </w:p>
    <w:p w14:paraId="26DD5D3E">
      <w:pPr>
        <w:pStyle w:val="16"/>
      </w:pPr>
      <w:r>
        <w:rPr>
          <w:rFonts w:ascii="微软雅黑" w:hAnsi="微软雅黑" w:eastAsia="微软雅黑"/>
          <w:b w:val="0"/>
          <w:sz w:val="21"/>
        </w:rPr>
        <w:t>触摸两个相邻格也可交换。</w:t>
      </w:r>
    </w:p>
    <w:p w14:paraId="38BC67A9">
      <w:pPr>
        <w:pStyle w:val="16"/>
      </w:pPr>
      <w:r>
        <w:rPr>
          <w:rFonts w:ascii="微软雅黑" w:hAnsi="微软雅黑" w:eastAsia="微软雅黑"/>
          <w:b w:val="0"/>
          <w:sz w:val="21"/>
        </w:rPr>
        <w:t>如果交换后不能形成消除，色块会恢复原位。</w:t>
      </w:r>
    </w:p>
    <w:p w14:paraId="51E14920">
      <w:pPr>
        <w:pStyle w:val="16"/>
      </w:pPr>
      <w:r>
        <w:rPr>
          <w:rFonts w:ascii="微软雅黑" w:hAnsi="微软雅黑" w:eastAsia="微软雅黑"/>
          <w:b w:val="0"/>
          <w:sz w:val="21"/>
        </w:rPr>
        <w:t>长按确认键重新开局。</w:t>
      </w:r>
    </w:p>
    <w:p w14:paraId="2249A7C4">
      <w:r>
        <w:rPr>
          <w:rFonts w:ascii="微软雅黑" w:hAnsi="微软雅黑" w:eastAsia="微软雅黑"/>
          <w:b/>
          <w:sz w:val="22"/>
        </w:rPr>
        <w:t>通关与失败</w:t>
      </w:r>
    </w:p>
    <w:p w14:paraId="456BAE06">
      <w:pPr>
        <w:rPr>
          <w:rFonts w:hint="eastAsia" w:eastAsia="微软雅黑"/>
          <w:lang w:eastAsia="zh-CN"/>
        </w:rPr>
      </w:pPr>
      <w:r>
        <w:rPr>
          <w:rFonts w:ascii="微软雅黑" w:hAnsi="微软雅黑" w:eastAsia="微软雅黑"/>
          <w:b w:val="0"/>
          <w:sz w:val="21"/>
        </w:rPr>
        <w:t>第 1 关达到 100 分通关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，之后会逐步增加通关积分。</w:t>
      </w:r>
    </w:p>
    <w:p w14:paraId="41ABE11F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A0</w:t>
      </w:r>
      <w:r>
        <w:rPr>
          <w:rFonts w:ascii="微软雅黑" w:hAnsi="微软雅黑" w:eastAsia="微软雅黑"/>
          <w:b/>
          <w:sz w:val="28"/>
        </w:rPr>
        <w:t>9. 女巫的毒药</w:t>
      </w:r>
    </w:p>
    <w:p w14:paraId="0EDA8F2C">
      <w:r>
        <w:rPr>
          <w:rFonts w:ascii="微软雅黑" w:hAnsi="微软雅黑" w:eastAsia="微软雅黑"/>
          <w:b/>
          <w:sz w:val="22"/>
        </w:rPr>
        <w:t>游戏目标</w:t>
      </w:r>
    </w:p>
    <w:p w14:paraId="288E51C1">
      <w:r>
        <w:rPr>
          <w:rFonts w:ascii="微软雅黑" w:hAnsi="微软雅黑" w:eastAsia="微软雅黑"/>
          <w:b w:val="0"/>
          <w:sz w:val="21"/>
        </w:rPr>
        <w:t>双方秘密在各自区域布置毒药，然后轮流翻开格子，找出双方全部毒药。</w:t>
      </w:r>
    </w:p>
    <w:p w14:paraId="11148EC0">
      <w:r>
        <w:rPr>
          <w:rFonts w:ascii="微软雅黑" w:hAnsi="微软雅黑" w:eastAsia="微软雅黑"/>
          <w:b/>
          <w:sz w:val="22"/>
        </w:rPr>
        <w:t>操作方法</w:t>
      </w:r>
    </w:p>
    <w:p w14:paraId="0506DAFA">
      <w:pPr>
        <w:pStyle w:val="16"/>
      </w:pPr>
      <w:r>
        <w:rPr>
          <w:rFonts w:ascii="微软雅黑" w:hAnsi="微软雅黑" w:eastAsia="微软雅黑"/>
          <w:b w:val="0"/>
          <w:sz w:val="21"/>
        </w:rPr>
        <w:t>红方先在左侧区域触摸布置至少一份毒药，按确认键完成。</w:t>
      </w:r>
    </w:p>
    <w:p w14:paraId="6EDA83D2">
      <w:pPr>
        <w:pStyle w:val="16"/>
      </w:pPr>
      <w:r>
        <w:rPr>
          <w:rFonts w:hint="eastAsia" w:ascii="微软雅黑" w:hAnsi="微软雅黑" w:eastAsia="微软雅黑"/>
          <w:b w:val="0"/>
          <w:sz w:val="21"/>
          <w:lang w:eastAsia="zh-CN"/>
        </w:rPr>
        <w:t>绿</w:t>
      </w:r>
      <w:r>
        <w:rPr>
          <w:rFonts w:ascii="微软雅黑" w:hAnsi="微软雅黑" w:eastAsia="微软雅黑"/>
          <w:b w:val="0"/>
          <w:sz w:val="21"/>
        </w:rPr>
        <w:t>方在右侧区域布置至少一份毒药，按确认键完成。</w:t>
      </w:r>
    </w:p>
    <w:p w14:paraId="3A4DEFE8">
      <w:pPr>
        <w:pStyle w:val="16"/>
      </w:pPr>
      <w:r>
        <w:rPr>
          <w:rFonts w:ascii="微软雅黑" w:hAnsi="微软雅黑" w:eastAsia="微软雅黑"/>
          <w:b w:val="0"/>
          <w:sz w:val="21"/>
        </w:rPr>
        <w:t>游戏开始后触摸格子翻开：毒药格闪烁，安全格熄灭。</w:t>
      </w:r>
    </w:p>
    <w:p w14:paraId="0EED00E8">
      <w:r>
        <w:rPr>
          <w:rFonts w:ascii="微软雅黑" w:hAnsi="微软雅黑" w:eastAsia="微软雅黑"/>
          <w:b/>
          <w:sz w:val="22"/>
        </w:rPr>
        <w:t>难度</w:t>
      </w:r>
    </w:p>
    <w:p w14:paraId="2F6592DE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1：双方各使用 3×3 区域。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（毒药若干）</w:t>
      </w:r>
    </w:p>
    <w:p w14:paraId="716659C4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2：双方各使用 4×4 区域。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（毒药若干）</w:t>
      </w:r>
    </w:p>
    <w:p w14:paraId="2748A54C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3：双方各使用 5×5 区域。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（毒药若干）</w:t>
      </w:r>
    </w:p>
    <w:p w14:paraId="0F7812F4">
      <w:r>
        <w:rPr>
          <w:rFonts w:ascii="微软雅黑" w:hAnsi="微软雅黑" w:eastAsia="微软雅黑"/>
          <w:b/>
          <w:sz w:val="22"/>
        </w:rPr>
        <w:t>通关与失败</w:t>
      </w:r>
    </w:p>
    <w:p w14:paraId="7007F9B9">
      <w:r>
        <w:rPr>
          <w:rFonts w:ascii="微软雅黑" w:hAnsi="微软雅黑" w:eastAsia="微软雅黑"/>
          <w:b w:val="0"/>
          <w:sz w:val="21"/>
        </w:rPr>
        <w:t>双方布置的全部毒药都被找到后，本局结束，3 秒后自动重开。</w:t>
      </w:r>
    </w:p>
    <w:p w14:paraId="50E1D487"/>
    <w:p w14:paraId="7D0B3DBE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10. 对对碰</w:t>
      </w:r>
    </w:p>
    <w:p w14:paraId="469B818F">
      <w:r>
        <w:rPr>
          <w:rFonts w:ascii="微软雅黑" w:hAnsi="微软雅黑" w:eastAsia="微软雅黑"/>
          <w:b/>
          <w:sz w:val="22"/>
        </w:rPr>
        <w:t>游戏目标</w:t>
      </w:r>
    </w:p>
    <w:p w14:paraId="4ABC3206">
      <w:pPr>
        <w:rPr>
          <w:rFonts w:hint="eastAsia" w:eastAsia="微软雅黑"/>
          <w:lang w:eastAsia="zh-CN"/>
        </w:rPr>
      </w:pPr>
      <w:r>
        <w:rPr>
          <w:rFonts w:ascii="微软雅黑" w:hAnsi="微软雅黑" w:eastAsia="微软雅黑"/>
          <w:b w:val="0"/>
          <w:sz w:val="21"/>
        </w:rPr>
        <w:t>每次翻开两格，颜色相同则配对成功并移除；颜色不同则短暂显示后重新盖上。找出全部对子即可通关。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会记录最快通关记录</w:t>
      </w:r>
    </w:p>
    <w:p w14:paraId="6EC4E239">
      <w:r>
        <w:rPr>
          <w:rFonts w:ascii="微软雅黑" w:hAnsi="微软雅黑" w:eastAsia="微软雅黑"/>
          <w:b/>
          <w:sz w:val="22"/>
        </w:rPr>
        <w:t>操作方法</w:t>
      </w:r>
    </w:p>
    <w:p w14:paraId="2FC2683E">
      <w:pPr>
        <w:pStyle w:val="16"/>
      </w:pPr>
      <w:r>
        <w:rPr>
          <w:rFonts w:ascii="微软雅黑" w:hAnsi="微软雅黑" w:eastAsia="微软雅黑"/>
          <w:b w:val="0"/>
          <w:sz w:val="21"/>
        </w:rPr>
        <w:t>触摸格子翻开，寻找相同颜色对子。</w:t>
      </w:r>
    </w:p>
    <w:p w14:paraId="02B0D13C">
      <w:r>
        <w:rPr>
          <w:rFonts w:ascii="微软雅黑" w:hAnsi="微软雅黑" w:eastAsia="微软雅黑"/>
          <w:b/>
          <w:sz w:val="22"/>
        </w:rPr>
        <w:t>难度</w:t>
      </w:r>
    </w:p>
    <w:p w14:paraId="0E47CB15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1：5×5 区域，共 12 对。</w:t>
      </w:r>
    </w:p>
    <w:p w14:paraId="478B08AC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2：7×7 区域，共 24 对。</w:t>
      </w:r>
    </w:p>
    <w:p w14:paraId="0C472948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3：9×9 区域，共 40 对，并限时 250 秒。</w:t>
      </w:r>
    </w:p>
    <w:p w14:paraId="546014B2">
      <w:r>
        <w:rPr>
          <w:rFonts w:ascii="微软雅黑" w:hAnsi="微软雅黑" w:eastAsia="微软雅黑"/>
          <w:b/>
          <w:sz w:val="22"/>
        </w:rPr>
        <w:t>通关与失败</w:t>
      </w:r>
    </w:p>
    <w:p w14:paraId="7D9BC48C">
      <w:r>
        <w:rPr>
          <w:rFonts w:ascii="微软雅黑" w:hAnsi="微软雅黑" w:eastAsia="微软雅黑"/>
          <w:b w:val="0"/>
          <w:sz w:val="21"/>
        </w:rPr>
        <w:t>清除全部对子即通关，并记录最快时间。难度 3 倒计时结束则失败。</w:t>
      </w:r>
    </w:p>
    <w:p w14:paraId="78C9F010"/>
    <w:p w14:paraId="4CAE793C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11. 打地鼠</w:t>
      </w:r>
    </w:p>
    <w:p w14:paraId="7342C7E8">
      <w:r>
        <w:rPr>
          <w:rFonts w:ascii="微软雅黑" w:hAnsi="微软雅黑" w:eastAsia="微软雅黑"/>
          <w:b/>
          <w:sz w:val="22"/>
        </w:rPr>
        <w:t>游戏目标</w:t>
      </w:r>
    </w:p>
    <w:p w14:paraId="23906FA7">
      <w:r>
        <w:rPr>
          <w:rFonts w:ascii="微软雅黑" w:hAnsi="微软雅黑" w:eastAsia="微软雅黑"/>
          <w:b w:val="0"/>
          <w:sz w:val="21"/>
        </w:rPr>
        <w:t>棋盘分为 16 个触摸区。及时点击绿色或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蓝色</w:t>
      </w:r>
      <w:r>
        <w:rPr>
          <w:rFonts w:ascii="微软雅黑" w:hAnsi="微软雅黑" w:eastAsia="微软雅黑"/>
          <w:b w:val="0"/>
          <w:sz w:val="21"/>
        </w:rPr>
        <w:t>目标，避开红色目标。</w:t>
      </w:r>
    </w:p>
    <w:p w14:paraId="79C93A5B">
      <w:r>
        <w:rPr>
          <w:rFonts w:ascii="微软雅黑" w:hAnsi="微软雅黑" w:eastAsia="微软雅黑"/>
          <w:b/>
          <w:sz w:val="22"/>
        </w:rPr>
        <w:t>操作方法</w:t>
      </w:r>
    </w:p>
    <w:p w14:paraId="2A1994C9">
      <w:pPr>
        <w:pStyle w:val="16"/>
      </w:pPr>
      <w:r>
        <w:rPr>
          <w:rFonts w:ascii="微软雅黑" w:hAnsi="微软雅黑" w:eastAsia="微软雅黑"/>
          <w:b w:val="0"/>
          <w:sz w:val="21"/>
        </w:rPr>
        <w:t>绿色目标点击 1 次，得 5 分。</w:t>
      </w:r>
    </w:p>
    <w:p w14:paraId="2E664618">
      <w:pPr>
        <w:pStyle w:val="16"/>
      </w:pPr>
      <w:r>
        <w:rPr>
          <w:rFonts w:hint="eastAsia" w:ascii="微软雅黑" w:hAnsi="微软雅黑" w:eastAsia="微软雅黑"/>
          <w:b w:val="0"/>
          <w:sz w:val="21"/>
          <w:lang w:eastAsia="zh-CN"/>
        </w:rPr>
        <w:t>蓝</w:t>
      </w:r>
      <w:r>
        <w:rPr>
          <w:rFonts w:ascii="微软雅黑" w:hAnsi="微软雅黑" w:eastAsia="微软雅黑"/>
          <w:b w:val="0"/>
          <w:sz w:val="21"/>
        </w:rPr>
        <w:t>色目标需要点击 2 次；第一次会变成绿色，第二次得 5 分。</w:t>
      </w:r>
    </w:p>
    <w:p w14:paraId="6E5C4DC3">
      <w:pPr>
        <w:pStyle w:val="16"/>
      </w:pPr>
      <w:r>
        <w:rPr>
          <w:rFonts w:ascii="微软雅黑" w:hAnsi="微软雅黑" w:eastAsia="微软雅黑"/>
          <w:b w:val="0"/>
          <w:sz w:val="21"/>
        </w:rPr>
        <w:t>点击红色目标立即失败。</w:t>
      </w:r>
    </w:p>
    <w:p w14:paraId="44048804">
      <w:pPr>
        <w:pStyle w:val="16"/>
      </w:pPr>
      <w:r>
        <w:rPr>
          <w:rFonts w:ascii="微软雅黑" w:hAnsi="微软雅黑" w:eastAsia="微软雅黑"/>
          <w:b w:val="0"/>
          <w:sz w:val="21"/>
        </w:rPr>
        <w:t>普通目标漏掉 3 次则失败。</w:t>
      </w:r>
    </w:p>
    <w:p w14:paraId="7C4599B2">
      <w:pPr>
        <w:pStyle w:val="16"/>
      </w:pPr>
      <w:r>
        <w:rPr>
          <w:rFonts w:ascii="微软雅黑" w:hAnsi="微软雅黑" w:eastAsia="微软雅黑"/>
          <w:b w:val="0"/>
          <w:sz w:val="21"/>
        </w:rPr>
        <w:t>游戏时间越长，目标停留时间越短。</w:t>
      </w:r>
    </w:p>
    <w:p w14:paraId="6791EC14">
      <w:r>
        <w:rPr>
          <w:rFonts w:ascii="微软雅黑" w:hAnsi="微软雅黑" w:eastAsia="微软雅黑"/>
          <w:b/>
          <w:sz w:val="22"/>
        </w:rPr>
        <w:t>难度</w:t>
      </w:r>
    </w:p>
    <w:p w14:paraId="34B42483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只有一个地鼠</w:t>
      </w:r>
      <w:r>
        <w:rPr>
          <w:rFonts w:ascii="微软雅黑" w:hAnsi="微软雅黑" w:eastAsia="微软雅黑"/>
          <w:b w:val="0"/>
          <w:sz w:val="21"/>
        </w:rPr>
        <w:t>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（通关后地鼠出现的时间会越来越短）</w:t>
      </w:r>
    </w:p>
    <w:p w14:paraId="3133023D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有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2个地鼠。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（通关后地鼠出现的时间会越来越短）</w:t>
      </w:r>
    </w:p>
    <w:p w14:paraId="0EE9704A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出现</w:t>
      </w:r>
      <w:r>
        <w:rPr>
          <w:rFonts w:ascii="微软雅黑" w:hAnsi="微软雅黑" w:eastAsia="微软雅黑"/>
          <w:b w:val="0"/>
          <w:sz w:val="21"/>
        </w:rPr>
        <w:t>需要点击两次的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蓝</w:t>
      </w:r>
      <w:r>
        <w:rPr>
          <w:rFonts w:ascii="微软雅黑" w:hAnsi="微软雅黑" w:eastAsia="微软雅黑"/>
          <w:b w:val="0"/>
          <w:sz w:val="21"/>
        </w:rPr>
        <w:t>色目标。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（通关后地鼠出现的时间会越来越短）</w:t>
      </w:r>
    </w:p>
    <w:p w14:paraId="383D7503">
      <w:r>
        <w:rPr>
          <w:rFonts w:ascii="微软雅黑" w:hAnsi="微软雅黑" w:eastAsia="微软雅黑"/>
          <w:b/>
          <w:sz w:val="22"/>
        </w:rPr>
        <w:t>通关与失败</w:t>
      </w:r>
    </w:p>
    <w:p w14:paraId="053FD144">
      <w:pPr>
        <w:rPr>
          <w:rFonts w:hint="eastAsia" w:eastAsia="微软雅黑"/>
          <w:lang w:val="en-US" w:eastAsia="zh-CN"/>
        </w:rPr>
      </w:pPr>
      <w:r>
        <w:rPr>
          <w:rFonts w:ascii="微软雅黑" w:hAnsi="微软雅黑" w:eastAsia="微软雅黑"/>
          <w:b w:val="0"/>
          <w:sz w:val="21"/>
        </w:rPr>
        <w:t>达到 200 分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闯关成功</w:t>
      </w:r>
      <w:r>
        <w:rPr>
          <w:rFonts w:ascii="微软雅黑" w:hAnsi="微软雅黑" w:eastAsia="微软雅黑"/>
          <w:b w:val="0"/>
          <w:sz w:val="21"/>
        </w:rPr>
        <w:t>。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3次地鼠没打到或者打到红色地鼠游戏失败。</w:t>
      </w:r>
    </w:p>
    <w:p w14:paraId="3F58C8DA"/>
    <w:p w14:paraId="5EAA0C2D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A1</w:t>
      </w:r>
      <w:r>
        <w:rPr>
          <w:rFonts w:ascii="微软雅黑" w:hAnsi="微软雅黑" w:eastAsia="微软雅黑"/>
          <w:b/>
          <w:sz w:val="28"/>
        </w:rPr>
        <w:t>2. 灭鼠先锋</w:t>
      </w:r>
    </w:p>
    <w:p w14:paraId="2E27DDCD">
      <w:r>
        <w:rPr>
          <w:rFonts w:ascii="微软雅黑" w:hAnsi="微软雅黑" w:eastAsia="微软雅黑"/>
          <w:b/>
          <w:sz w:val="22"/>
        </w:rPr>
        <w:t>游戏目标</w:t>
      </w:r>
    </w:p>
    <w:p w14:paraId="09FF783C">
      <w:r>
        <w:rPr>
          <w:rFonts w:ascii="微软雅黑" w:hAnsi="微软雅黑" w:eastAsia="微软雅黑"/>
          <w:b w:val="0"/>
          <w:sz w:val="21"/>
        </w:rPr>
        <w:t>双人轮流拿走亮着的格子。每回合只能选择同一行内连续的 1～5 格，拿走最后一个格子的玩家获胜。</w:t>
      </w:r>
    </w:p>
    <w:p w14:paraId="75A4AE13">
      <w:r>
        <w:rPr>
          <w:rFonts w:ascii="微软雅黑" w:hAnsi="微软雅黑" w:eastAsia="微软雅黑"/>
          <w:b/>
          <w:sz w:val="22"/>
        </w:rPr>
        <w:t>操作方法</w:t>
      </w:r>
    </w:p>
    <w:p w14:paraId="387487A0">
      <w:pPr>
        <w:pStyle w:val="16"/>
      </w:pPr>
      <w:r>
        <w:rPr>
          <w:rFonts w:ascii="微软雅黑" w:hAnsi="微软雅黑" w:eastAsia="微软雅黑"/>
          <w:b w:val="0"/>
          <w:sz w:val="21"/>
        </w:rPr>
        <w:t>触摸一个格子开始选择。</w:t>
      </w:r>
    </w:p>
    <w:p w14:paraId="5A9D0EDD">
      <w:pPr>
        <w:pStyle w:val="16"/>
      </w:pPr>
      <w:r>
        <w:rPr>
          <w:rFonts w:ascii="微软雅黑" w:hAnsi="微软雅黑" w:eastAsia="微软雅黑"/>
          <w:b w:val="0"/>
          <w:sz w:val="21"/>
        </w:rPr>
        <w:t>继续触摸同一行相邻格，可扩大连续选择范围。</w:t>
      </w:r>
    </w:p>
    <w:p w14:paraId="312E0253">
      <w:pPr>
        <w:pStyle w:val="16"/>
      </w:pPr>
      <w:r>
        <w:rPr>
          <w:rFonts w:ascii="微软雅黑" w:hAnsi="微软雅黑" w:eastAsia="微软雅黑"/>
          <w:b w:val="0"/>
          <w:sz w:val="21"/>
        </w:rPr>
        <w:t>只能从所选区间两端取消，不能从中间挖空。</w:t>
      </w:r>
    </w:p>
    <w:p w14:paraId="0785DCD3">
      <w:pPr>
        <w:pStyle w:val="16"/>
      </w:pPr>
      <w:r>
        <w:rPr>
          <w:rFonts w:ascii="微软雅黑" w:hAnsi="微软雅黑" w:eastAsia="微软雅黑"/>
          <w:b w:val="0"/>
          <w:sz w:val="21"/>
        </w:rPr>
        <w:t>停止操作 2 秒后自动确认本回合并切换玩家。</w:t>
      </w:r>
    </w:p>
    <w:p w14:paraId="453F276E">
      <w:r>
        <w:rPr>
          <w:rFonts w:ascii="微软雅黑" w:hAnsi="微软雅黑" w:eastAsia="微软雅黑"/>
          <w:b/>
          <w:sz w:val="22"/>
        </w:rPr>
        <w:t>难度</w:t>
      </w:r>
    </w:p>
    <w:p w14:paraId="06E116EB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1：4×4。</w:t>
      </w:r>
    </w:p>
    <w:p w14:paraId="07885CAA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2：6×6。</w:t>
      </w:r>
    </w:p>
    <w:p w14:paraId="7168B729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3：8×8。</w:t>
      </w:r>
    </w:p>
    <w:p w14:paraId="154324C8">
      <w:r>
        <w:rPr>
          <w:rFonts w:ascii="微软雅黑" w:hAnsi="微软雅黑" w:eastAsia="微软雅黑"/>
          <w:b/>
          <w:sz w:val="22"/>
        </w:rPr>
        <w:t>通关与失败</w:t>
      </w:r>
    </w:p>
    <w:p w14:paraId="4F91B43E">
      <w:r>
        <w:rPr>
          <w:rFonts w:ascii="微软雅黑" w:hAnsi="微软雅黑" w:eastAsia="微软雅黑"/>
          <w:b w:val="0"/>
          <w:sz w:val="21"/>
        </w:rPr>
        <w:t>拿走最后一个格子的玩家获胜。</w:t>
      </w:r>
    </w:p>
    <w:p w14:paraId="1523BD48"/>
    <w:p w14:paraId="0048F4EC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13. 四色走位棋</w:t>
      </w:r>
    </w:p>
    <w:p w14:paraId="690E1D40">
      <w:r>
        <w:rPr>
          <w:rFonts w:ascii="微软雅黑" w:hAnsi="微软雅黑" w:eastAsia="微软雅黑"/>
          <w:b/>
          <w:sz w:val="22"/>
        </w:rPr>
        <w:t>游戏目标</w:t>
      </w:r>
    </w:p>
    <w:p w14:paraId="523B800B">
      <w:pPr>
        <w:rPr>
          <w:rFonts w:hint="eastAsia" w:eastAsia="微软雅黑"/>
          <w:lang w:eastAsia="zh-CN"/>
        </w:rPr>
      </w:pPr>
      <w:r>
        <w:rPr>
          <w:rFonts w:ascii="微软雅黑" w:hAnsi="微软雅黑" w:eastAsia="微软雅黑"/>
          <w:b w:val="0"/>
          <w:sz w:val="21"/>
        </w:rPr>
        <w:t>上方显示目标图案，下方是可移动的彩色棋子。把下方棋子通过通道移动并在重力作用下落位，使下方排列与上方目标完全一致。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可以累计通关次数。</w:t>
      </w:r>
    </w:p>
    <w:p w14:paraId="6C2395FD">
      <w:r>
        <w:rPr>
          <w:rFonts w:ascii="微软雅黑" w:hAnsi="微软雅黑" w:eastAsia="微软雅黑"/>
          <w:b/>
          <w:sz w:val="22"/>
        </w:rPr>
        <w:t>操作方法</w:t>
      </w:r>
    </w:p>
    <w:p w14:paraId="24663EB0">
      <w:pPr>
        <w:pStyle w:val="16"/>
      </w:pPr>
      <w:r>
        <w:rPr>
          <w:rFonts w:ascii="微软雅黑" w:hAnsi="微软雅黑" w:eastAsia="微软雅黑"/>
          <w:b w:val="0"/>
          <w:sz w:val="21"/>
        </w:rPr>
        <w:t>方向键移动光标。</w:t>
      </w:r>
    </w:p>
    <w:p w14:paraId="7337EFA5">
      <w:pPr>
        <w:pStyle w:val="16"/>
      </w:pPr>
      <w:r>
        <w:rPr>
          <w:rFonts w:ascii="微软雅黑" w:hAnsi="微软雅黑" w:eastAsia="微软雅黑"/>
          <w:b w:val="0"/>
          <w:sz w:val="21"/>
        </w:rPr>
        <w:t>确认键选择最上层可移动棋子。</w:t>
      </w:r>
    </w:p>
    <w:p w14:paraId="0C839AAA">
      <w:pPr>
        <w:pStyle w:val="16"/>
      </w:pPr>
      <w:r>
        <w:rPr>
          <w:rFonts w:ascii="微软雅黑" w:hAnsi="微软雅黑" w:eastAsia="微软雅黑"/>
          <w:b w:val="0"/>
          <w:sz w:val="21"/>
        </w:rPr>
        <w:t>移动到可到达空位后再次确认，棋子会落到该列最低空位。</w:t>
      </w:r>
    </w:p>
    <w:p w14:paraId="03EF1ECC">
      <w:pPr>
        <w:pStyle w:val="16"/>
      </w:pPr>
      <w:r>
        <w:rPr>
          <w:rFonts w:ascii="微软雅黑" w:hAnsi="微软雅黑" w:eastAsia="微软雅黑"/>
          <w:b w:val="0"/>
          <w:sz w:val="21"/>
        </w:rPr>
        <w:t>返回键可取消选择；未选择时可撤销上一步。</w:t>
      </w:r>
    </w:p>
    <w:p w14:paraId="1521DED4">
      <w:pPr>
        <w:pStyle w:val="16"/>
      </w:pPr>
      <w:r>
        <w:rPr>
          <w:rFonts w:ascii="微软雅黑" w:hAnsi="微软雅黑" w:eastAsia="微软雅黑"/>
          <w:b w:val="0"/>
          <w:sz w:val="21"/>
        </w:rPr>
        <w:t>长按确认键重新开局。</w:t>
      </w:r>
    </w:p>
    <w:p w14:paraId="1D6D7D71">
      <w:r>
        <w:rPr>
          <w:rFonts w:ascii="微软雅黑" w:hAnsi="微软雅黑" w:eastAsia="微软雅黑"/>
          <w:b/>
          <w:sz w:val="22"/>
        </w:rPr>
        <w:t>难度</w:t>
      </w:r>
    </w:p>
    <w:p w14:paraId="66F2D8ED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1：4 列、4 种颜色。</w:t>
      </w:r>
    </w:p>
    <w:p w14:paraId="2591076E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2：5 列、5 种颜色。</w:t>
      </w:r>
    </w:p>
    <w:p w14:paraId="1568B91B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3：5 列、5 种颜色，并限时 180 秒。</w:t>
      </w:r>
    </w:p>
    <w:p w14:paraId="1DA4D7D3">
      <w:r>
        <w:rPr>
          <w:rFonts w:ascii="微软雅黑" w:hAnsi="微软雅黑" w:eastAsia="微软雅黑"/>
          <w:b/>
          <w:sz w:val="22"/>
        </w:rPr>
        <w:t>通关与失败</w:t>
      </w:r>
    </w:p>
    <w:p w14:paraId="66B43F9A">
      <w:r>
        <w:rPr>
          <w:rFonts w:ascii="微软雅黑" w:hAnsi="微软雅黑" w:eastAsia="微软雅黑"/>
          <w:b w:val="0"/>
          <w:sz w:val="21"/>
        </w:rPr>
        <w:t>下方 4 行图案与上方目标图案完全一致即通关。</w:t>
      </w:r>
    </w:p>
    <w:p w14:paraId="715D8939"/>
    <w:p w14:paraId="3F8BAADE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14. 色彩分类</w:t>
      </w:r>
    </w:p>
    <w:p w14:paraId="28AB1BF3">
      <w:r>
        <w:rPr>
          <w:rFonts w:ascii="微软雅黑" w:hAnsi="微软雅黑" w:eastAsia="微软雅黑"/>
          <w:b/>
          <w:sz w:val="22"/>
        </w:rPr>
        <w:t>游戏目标</w:t>
      </w:r>
    </w:p>
    <w:p w14:paraId="48EDA72A">
      <w:r>
        <w:rPr>
          <w:rFonts w:ascii="微软雅黑" w:hAnsi="微软雅黑" w:eastAsia="微软雅黑"/>
          <w:b w:val="0"/>
          <w:sz w:val="21"/>
        </w:rPr>
        <w:t>把管中的彩色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色块</w:t>
      </w:r>
      <w:r>
        <w:rPr>
          <w:rFonts w:ascii="微软雅黑" w:hAnsi="微软雅黑" w:eastAsia="微软雅黑"/>
          <w:b w:val="0"/>
          <w:sz w:val="21"/>
        </w:rPr>
        <w:t>相互倾倒，直到每个非空管只包含一种颜色。</w:t>
      </w:r>
      <w:r>
        <w:rPr>
          <w:rFonts w:hint="eastAsia" w:ascii="微软雅黑" w:hAnsi="微软雅黑" w:eastAsia="微软雅黑"/>
          <w:b w:val="0"/>
          <w:sz w:val="21"/>
        </w:rPr>
        <w:t>可以保持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通关</w:t>
      </w:r>
      <w:r>
        <w:rPr>
          <w:rFonts w:hint="eastAsia" w:ascii="微软雅黑" w:hAnsi="微软雅黑" w:eastAsia="微软雅黑"/>
          <w:b w:val="0"/>
          <w:sz w:val="21"/>
        </w:rPr>
        <w:t>记录显示。</w:t>
      </w:r>
    </w:p>
    <w:p w14:paraId="05CEBB2B">
      <w:r>
        <w:rPr>
          <w:rFonts w:ascii="微软雅黑" w:hAnsi="微软雅黑" w:eastAsia="微软雅黑"/>
          <w:b/>
          <w:sz w:val="22"/>
        </w:rPr>
        <w:t>操作方法</w:t>
      </w:r>
    </w:p>
    <w:p w14:paraId="308068AC">
      <w:pPr>
        <w:pStyle w:val="16"/>
      </w:pPr>
      <w:r>
        <w:rPr>
          <w:rFonts w:ascii="微软雅黑" w:hAnsi="微软雅黑" w:eastAsia="微软雅黑"/>
          <w:b w:val="0"/>
          <w:sz w:val="21"/>
        </w:rPr>
        <w:t>左右键选择管子。</w:t>
      </w:r>
    </w:p>
    <w:p w14:paraId="215F3F8D">
      <w:pPr>
        <w:pStyle w:val="16"/>
      </w:pPr>
      <w:r>
        <w:rPr>
          <w:rFonts w:ascii="微软雅黑" w:hAnsi="微软雅黑" w:eastAsia="微软雅黑"/>
          <w:b w:val="0"/>
          <w:sz w:val="21"/>
        </w:rPr>
        <w:t>确认键先选源管，再选目标管。</w:t>
      </w:r>
    </w:p>
    <w:p w14:paraId="685942FF">
      <w:pPr>
        <w:pStyle w:val="16"/>
      </w:pPr>
      <w:r>
        <w:rPr>
          <w:rFonts w:ascii="微软雅黑" w:hAnsi="微软雅黑" w:eastAsia="微软雅黑"/>
          <w:b w:val="0"/>
          <w:sz w:val="21"/>
        </w:rPr>
        <w:t>只能把顶部同色液体倒入空管，或倒到顶部颜色相同且未满的管中。</w:t>
      </w:r>
    </w:p>
    <w:p w14:paraId="0F185E9C">
      <w:pPr>
        <w:pStyle w:val="16"/>
      </w:pPr>
      <w:r>
        <w:rPr>
          <w:rFonts w:ascii="微软雅黑" w:hAnsi="微软雅黑" w:eastAsia="微软雅黑"/>
          <w:b w:val="0"/>
          <w:sz w:val="21"/>
        </w:rPr>
        <w:t>触摸管子也可选择。</w:t>
      </w:r>
    </w:p>
    <w:p w14:paraId="088551DB">
      <w:pPr>
        <w:pStyle w:val="16"/>
      </w:pPr>
      <w:r>
        <w:rPr>
          <w:rFonts w:ascii="微软雅黑" w:hAnsi="微软雅黑" w:eastAsia="微软雅黑"/>
          <w:b w:val="0"/>
          <w:sz w:val="21"/>
        </w:rPr>
        <w:t>返回键撤销上一步。</w:t>
      </w:r>
    </w:p>
    <w:p w14:paraId="60F82697">
      <w:r>
        <w:rPr>
          <w:rFonts w:ascii="微软雅黑" w:hAnsi="微软雅黑" w:eastAsia="微软雅黑"/>
          <w:b/>
          <w:sz w:val="22"/>
        </w:rPr>
        <w:t>难度</w:t>
      </w:r>
    </w:p>
    <w:p w14:paraId="459334BF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1：4 种颜色，管高 4，共 6 管。</w:t>
      </w:r>
    </w:p>
    <w:p w14:paraId="2FA42DEE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2：5 种颜色，管高 5，共 7 管。</w:t>
      </w:r>
    </w:p>
    <w:p w14:paraId="44112993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3：6 种颜色，管高 6，共 8 管。</w:t>
      </w:r>
    </w:p>
    <w:p w14:paraId="6B719BEF">
      <w:r>
        <w:rPr>
          <w:rFonts w:ascii="微软雅黑" w:hAnsi="微软雅黑" w:eastAsia="微软雅黑"/>
          <w:b/>
          <w:sz w:val="22"/>
        </w:rPr>
        <w:t>通关与失败</w:t>
      </w:r>
    </w:p>
    <w:p w14:paraId="7B33F51D">
      <w:r>
        <w:rPr>
          <w:rFonts w:ascii="微软雅黑" w:hAnsi="微软雅黑" w:eastAsia="微软雅黑"/>
          <w:b w:val="0"/>
          <w:sz w:val="21"/>
        </w:rPr>
        <w:t>所有非空管都装满同一种颜色即通关。</w:t>
      </w:r>
    </w:p>
    <w:p w14:paraId="59C6A979"/>
    <w:p w14:paraId="69601769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15. 五子棋</w:t>
      </w:r>
    </w:p>
    <w:p w14:paraId="79B8CE1D">
      <w:r>
        <w:rPr>
          <w:rFonts w:ascii="微软雅黑" w:hAnsi="微软雅黑" w:eastAsia="微软雅黑"/>
          <w:b/>
          <w:sz w:val="22"/>
        </w:rPr>
        <w:t>游戏目标</w:t>
      </w:r>
    </w:p>
    <w:p w14:paraId="688B4165">
      <w:r>
        <w:rPr>
          <w:rFonts w:ascii="微软雅黑" w:hAnsi="微软雅黑" w:eastAsia="微软雅黑"/>
          <w:b w:val="0"/>
          <w:sz w:val="21"/>
        </w:rPr>
        <w:t>双方在 11×11 棋盘轮流落子，率先在横、竖或斜线方向连成 5 子者获胜。长连同样算胜利，不采用禁手规则。</w:t>
      </w:r>
    </w:p>
    <w:p w14:paraId="4AB2547F">
      <w:r>
        <w:rPr>
          <w:rFonts w:ascii="微软雅黑" w:hAnsi="微软雅黑" w:eastAsia="微软雅黑"/>
          <w:b/>
          <w:sz w:val="22"/>
        </w:rPr>
        <w:t>操作方法</w:t>
      </w:r>
    </w:p>
    <w:p w14:paraId="28D1043C">
      <w:pPr>
        <w:pStyle w:val="16"/>
      </w:pPr>
      <w:r>
        <w:rPr>
          <w:rFonts w:ascii="微软雅黑" w:hAnsi="微软雅黑" w:eastAsia="微软雅黑"/>
          <w:b w:val="0"/>
          <w:sz w:val="21"/>
        </w:rPr>
        <w:t>触摸空格可直接落子。</w:t>
      </w:r>
    </w:p>
    <w:p w14:paraId="7A0C4BB8">
      <w:pPr>
        <w:pStyle w:val="16"/>
      </w:pPr>
      <w:r>
        <w:rPr>
          <w:rFonts w:ascii="微软雅黑" w:hAnsi="微软雅黑" w:eastAsia="微软雅黑"/>
          <w:b w:val="0"/>
          <w:sz w:val="21"/>
        </w:rPr>
        <w:t>返回键可悔棋；人机模式通常撤回双方最近一手。</w:t>
      </w:r>
    </w:p>
    <w:p w14:paraId="4285E4BA">
      <w:r>
        <w:rPr>
          <w:rFonts w:ascii="微软雅黑" w:hAnsi="微软雅黑" w:eastAsia="微软雅黑"/>
          <w:b/>
          <w:sz w:val="22"/>
        </w:rPr>
        <w:t>难度</w:t>
      </w:r>
    </w:p>
    <w:p w14:paraId="51874341">
      <w:pPr>
        <w:pStyle w:val="16"/>
      </w:pPr>
      <w:r>
        <w:rPr>
          <w:rFonts w:ascii="微软雅黑" w:hAnsi="微软雅黑" w:eastAsia="微软雅黑"/>
          <w:b w:val="0"/>
          <w:sz w:val="21"/>
        </w:rPr>
        <w:t>双人模式：两名玩家轮流落子，难度不影响规则。</w:t>
      </w:r>
    </w:p>
    <w:p w14:paraId="3E3B6218">
      <w:pPr>
        <w:pStyle w:val="16"/>
      </w:pPr>
      <w:r>
        <w:rPr>
          <w:rFonts w:ascii="微软雅黑" w:hAnsi="微软雅黑" w:eastAsia="微软雅黑"/>
          <w:b w:val="0"/>
          <w:sz w:val="21"/>
        </w:rPr>
        <w:t>单人模式难度 1：基础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AI</w:t>
      </w:r>
      <w:r>
        <w:rPr>
          <w:rFonts w:ascii="微软雅黑" w:hAnsi="微软雅黑" w:eastAsia="微软雅黑"/>
          <w:b w:val="0"/>
          <w:sz w:val="21"/>
        </w:rPr>
        <w:t>。</w:t>
      </w:r>
    </w:p>
    <w:p w14:paraId="2F40C561">
      <w:pPr>
        <w:pStyle w:val="16"/>
      </w:pPr>
      <w:r>
        <w:rPr>
          <w:rFonts w:ascii="微软雅黑" w:hAnsi="微软雅黑" w:eastAsia="微软雅黑"/>
          <w:b w:val="0"/>
          <w:sz w:val="21"/>
        </w:rPr>
        <w:t>单人模式难度 2：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AI</w:t>
      </w:r>
      <w:r>
        <w:rPr>
          <w:rFonts w:ascii="微软雅黑" w:hAnsi="微软雅黑" w:eastAsia="微软雅黑"/>
          <w:b w:val="0"/>
          <w:sz w:val="21"/>
        </w:rPr>
        <w:t>加强进攻与防守判断。</w:t>
      </w:r>
    </w:p>
    <w:p w14:paraId="513EFE5C">
      <w:pPr>
        <w:pStyle w:val="16"/>
      </w:pPr>
      <w:r>
        <w:rPr>
          <w:rFonts w:ascii="微软雅黑" w:hAnsi="微软雅黑" w:eastAsia="微软雅黑"/>
          <w:b w:val="0"/>
          <w:sz w:val="21"/>
        </w:rPr>
        <w:t>单人模式难度 3：更深层搜索，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AI</w:t>
      </w:r>
      <w:r>
        <w:rPr>
          <w:rFonts w:ascii="微软雅黑" w:hAnsi="微软雅黑" w:eastAsia="微软雅黑"/>
          <w:b w:val="0"/>
          <w:sz w:val="21"/>
        </w:rPr>
        <w:t>执黑先手。</w:t>
      </w:r>
    </w:p>
    <w:p w14:paraId="48299D3C">
      <w:r>
        <w:rPr>
          <w:rFonts w:ascii="微软雅黑" w:hAnsi="微软雅黑" w:eastAsia="微软雅黑"/>
          <w:b/>
          <w:sz w:val="22"/>
        </w:rPr>
        <w:t>通关与失败</w:t>
      </w:r>
    </w:p>
    <w:p w14:paraId="4DD8E1EF">
      <w:r>
        <w:rPr>
          <w:rFonts w:ascii="微软雅黑" w:hAnsi="微软雅黑" w:eastAsia="微软雅黑"/>
          <w:b w:val="0"/>
          <w:sz w:val="21"/>
        </w:rPr>
        <w:t>五子连线获胜；棋盘填满且无人连五为平局。</w:t>
      </w:r>
    </w:p>
    <w:p w14:paraId="213E840D"/>
    <w:p w14:paraId="42B9EFDA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16. 四子棋</w:t>
      </w:r>
    </w:p>
    <w:p w14:paraId="2A07C365">
      <w:r>
        <w:rPr>
          <w:rFonts w:ascii="微软雅黑" w:hAnsi="微软雅黑" w:eastAsia="微软雅黑"/>
          <w:b/>
          <w:sz w:val="22"/>
        </w:rPr>
        <w:t>游戏目标</w:t>
      </w:r>
    </w:p>
    <w:p w14:paraId="06B6E40A">
      <w:r>
        <w:rPr>
          <w:rFonts w:ascii="微软雅黑" w:hAnsi="微软雅黑" w:eastAsia="微软雅黑"/>
          <w:b w:val="0"/>
          <w:sz w:val="21"/>
        </w:rPr>
        <w:t>在 11 列×7 行区域内选择列投放棋子。棋子会落到该列最低空位，率先横、竖或斜向连成 4 子者获胜。</w:t>
      </w:r>
    </w:p>
    <w:p w14:paraId="4638ABCE">
      <w:r>
        <w:rPr>
          <w:rFonts w:ascii="微软雅黑" w:hAnsi="微软雅黑" w:eastAsia="微软雅黑"/>
          <w:b/>
          <w:sz w:val="22"/>
        </w:rPr>
        <w:t>操作方法</w:t>
      </w:r>
    </w:p>
    <w:p w14:paraId="00423816">
      <w:pPr>
        <w:pStyle w:val="16"/>
      </w:pPr>
      <w:r>
        <w:rPr>
          <w:rFonts w:ascii="微软雅黑" w:hAnsi="微软雅黑" w:eastAsia="微软雅黑"/>
          <w:b w:val="0"/>
          <w:sz w:val="21"/>
        </w:rPr>
        <w:t>左右键选择列，确认键投子。</w:t>
      </w:r>
    </w:p>
    <w:p w14:paraId="349FE9E5">
      <w:pPr>
        <w:pStyle w:val="16"/>
      </w:pPr>
      <w:r>
        <w:rPr>
          <w:rFonts w:ascii="微软雅黑" w:hAnsi="微软雅黑" w:eastAsia="微软雅黑"/>
          <w:b w:val="0"/>
          <w:sz w:val="21"/>
        </w:rPr>
        <w:t>触摸任意一列可直接向该列投子。</w:t>
      </w:r>
    </w:p>
    <w:p w14:paraId="49695A22">
      <w:pPr>
        <w:pStyle w:val="16"/>
      </w:pPr>
      <w:r>
        <w:rPr>
          <w:rFonts w:ascii="微软雅黑" w:hAnsi="微软雅黑" w:eastAsia="微软雅黑"/>
          <w:b w:val="0"/>
          <w:sz w:val="21"/>
        </w:rPr>
        <w:t>返回键可悔棋；满列不能继续投子。</w:t>
      </w:r>
    </w:p>
    <w:p w14:paraId="4FBEFAD3">
      <w:r>
        <w:rPr>
          <w:rFonts w:ascii="微软雅黑" w:hAnsi="微软雅黑" w:eastAsia="微软雅黑"/>
          <w:b/>
          <w:sz w:val="22"/>
        </w:rPr>
        <w:t>难度</w:t>
      </w:r>
    </w:p>
    <w:p w14:paraId="5DA48630">
      <w:pPr>
        <w:pStyle w:val="16"/>
      </w:pPr>
      <w:r>
        <w:rPr>
          <w:rFonts w:ascii="微软雅黑" w:hAnsi="微软雅黑" w:eastAsia="微软雅黑"/>
          <w:b w:val="0"/>
          <w:sz w:val="21"/>
        </w:rPr>
        <w:t>双人模式：两名玩家轮流投子。</w:t>
      </w:r>
    </w:p>
    <w:p w14:paraId="248DB829">
      <w:pPr>
        <w:pStyle w:val="16"/>
      </w:pPr>
      <w:r>
        <w:rPr>
          <w:rFonts w:ascii="微软雅黑" w:hAnsi="微软雅黑" w:eastAsia="微软雅黑"/>
          <w:b w:val="0"/>
          <w:sz w:val="21"/>
        </w:rPr>
        <w:t>单人难度 1：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简单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AI</w:t>
      </w:r>
      <w:r>
        <w:rPr>
          <w:rFonts w:ascii="微软雅黑" w:hAnsi="微软雅黑" w:eastAsia="微软雅黑"/>
          <w:b w:val="0"/>
          <w:sz w:val="21"/>
        </w:rPr>
        <w:t>。</w:t>
      </w:r>
    </w:p>
    <w:p w14:paraId="313D65C4">
      <w:pPr>
        <w:pStyle w:val="16"/>
      </w:pPr>
      <w:r>
        <w:rPr>
          <w:rFonts w:ascii="微软雅黑" w:hAnsi="微软雅黑" w:eastAsia="微软雅黑"/>
          <w:b w:val="0"/>
          <w:sz w:val="21"/>
        </w:rPr>
        <w:t>单人难度 2：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AI</w:t>
      </w:r>
      <w:r>
        <w:rPr>
          <w:rFonts w:ascii="微软雅黑" w:hAnsi="微软雅黑" w:eastAsia="微软雅黑"/>
          <w:b w:val="0"/>
          <w:sz w:val="21"/>
        </w:rPr>
        <w:t>会识别直接获胜和拦截，并进行约 3 层搜索。</w:t>
      </w:r>
    </w:p>
    <w:p w14:paraId="4F890A19">
      <w:pPr>
        <w:pStyle w:val="16"/>
      </w:pPr>
      <w:r>
        <w:rPr>
          <w:rFonts w:ascii="微软雅黑" w:hAnsi="微软雅黑" w:eastAsia="微软雅黑"/>
          <w:b w:val="0"/>
          <w:sz w:val="21"/>
        </w:rPr>
        <w:t>单人难度 3：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AI</w:t>
      </w:r>
      <w:r>
        <w:rPr>
          <w:rFonts w:ascii="微软雅黑" w:hAnsi="微软雅黑" w:eastAsia="微软雅黑"/>
          <w:b w:val="0"/>
          <w:sz w:val="21"/>
        </w:rPr>
        <w:t>约 5 层搜索，并由电脑先手。</w:t>
      </w:r>
    </w:p>
    <w:p w14:paraId="6E2E06DB">
      <w:r>
        <w:rPr>
          <w:rFonts w:ascii="微软雅黑" w:hAnsi="微软雅黑" w:eastAsia="微软雅黑"/>
          <w:b/>
          <w:sz w:val="22"/>
        </w:rPr>
        <w:t>通关与失败</w:t>
      </w:r>
    </w:p>
    <w:p w14:paraId="5792CEEA">
      <w:r>
        <w:rPr>
          <w:rFonts w:ascii="微软雅黑" w:hAnsi="微软雅黑" w:eastAsia="微软雅黑"/>
          <w:b w:val="0"/>
          <w:sz w:val="21"/>
        </w:rPr>
        <w:t>率先四连者获胜；棋盘填满无人四连为平局。</w:t>
      </w:r>
    </w:p>
    <w:p w14:paraId="45CAE79F"/>
    <w:p w14:paraId="58E3BDFA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17. 黑白棋</w:t>
      </w:r>
    </w:p>
    <w:p w14:paraId="456C0B25">
      <w:r>
        <w:rPr>
          <w:rFonts w:ascii="微软雅黑" w:hAnsi="微软雅黑" w:eastAsia="微软雅黑"/>
          <w:b/>
          <w:sz w:val="22"/>
        </w:rPr>
        <w:t>游戏目标</w:t>
      </w:r>
    </w:p>
    <w:p w14:paraId="0B75E06F">
      <w:r>
        <w:rPr>
          <w:rFonts w:ascii="微软雅黑" w:hAnsi="微软雅黑" w:eastAsia="微软雅黑"/>
          <w:b w:val="0"/>
          <w:sz w:val="21"/>
        </w:rPr>
        <w:t>双方在 11×11 棋盘上落子。落子必须能在横、竖或斜线方向夹住对方棋子，被夹住的棋子会翻成己方颜色。</w:t>
      </w:r>
    </w:p>
    <w:p w14:paraId="1846E4F0">
      <w:r>
        <w:rPr>
          <w:rFonts w:ascii="微软雅黑" w:hAnsi="微软雅黑" w:eastAsia="微软雅黑"/>
          <w:b/>
          <w:sz w:val="22"/>
        </w:rPr>
        <w:t>操作方法</w:t>
      </w:r>
    </w:p>
    <w:p w14:paraId="630EEA9E">
      <w:pPr>
        <w:pStyle w:val="16"/>
      </w:pPr>
      <w:r>
        <w:rPr>
          <w:rFonts w:ascii="微软雅黑" w:hAnsi="微软雅黑" w:eastAsia="微软雅黑"/>
          <w:b w:val="0"/>
          <w:sz w:val="21"/>
        </w:rPr>
        <w:t>触摸空格可直接落子。</w:t>
      </w:r>
    </w:p>
    <w:p w14:paraId="12A8E570">
      <w:r>
        <w:rPr>
          <w:rFonts w:ascii="微软雅黑" w:hAnsi="微软雅黑" w:eastAsia="微软雅黑"/>
          <w:b/>
          <w:sz w:val="22"/>
        </w:rPr>
        <w:t>难度</w:t>
      </w:r>
    </w:p>
    <w:p w14:paraId="46BC1240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简单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AI</w:t>
      </w:r>
      <w:r>
        <w:rPr>
          <w:rFonts w:ascii="微软雅黑" w:hAnsi="微软雅黑" w:eastAsia="微软雅黑"/>
          <w:b w:val="0"/>
          <w:sz w:val="21"/>
        </w:rPr>
        <w:t>。</w:t>
      </w:r>
    </w:p>
    <w:p w14:paraId="29112B9C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AI</w:t>
      </w:r>
      <w:r>
        <w:rPr>
          <w:rFonts w:ascii="微软雅黑" w:hAnsi="微软雅黑" w:eastAsia="微软雅黑"/>
          <w:b w:val="0"/>
          <w:sz w:val="21"/>
        </w:rPr>
        <w:t>优先选择可翻转更多棋子的落点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。</w:t>
      </w:r>
      <w:r>
        <w:rPr>
          <w:rFonts w:ascii="微软雅黑" w:hAnsi="微软雅黑" w:eastAsia="微软雅黑"/>
          <w:b w:val="0"/>
          <w:sz w:val="21"/>
        </w:rPr>
        <w:t>并由电脑先手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。</w:t>
      </w:r>
    </w:p>
    <w:p w14:paraId="37000EDB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AI</w:t>
      </w:r>
      <w:r>
        <w:rPr>
          <w:rFonts w:ascii="微软雅黑" w:hAnsi="微软雅黑" w:eastAsia="微软雅黑"/>
          <w:b w:val="0"/>
          <w:sz w:val="21"/>
        </w:rPr>
        <w:t>采用更强的局面评分，并由电脑先手。</w:t>
      </w:r>
    </w:p>
    <w:p w14:paraId="45017554">
      <w:r>
        <w:rPr>
          <w:rFonts w:ascii="微软雅黑" w:hAnsi="微软雅黑" w:eastAsia="微软雅黑"/>
          <w:b/>
          <w:sz w:val="22"/>
        </w:rPr>
        <w:t>通关与失败</w:t>
      </w:r>
    </w:p>
    <w:p w14:paraId="750CE6F5">
      <w:pPr>
        <w:rPr>
          <w:rFonts w:hint="eastAsia" w:eastAsia="微软雅黑"/>
          <w:lang w:eastAsia="zh-CN"/>
        </w:rPr>
      </w:pPr>
      <w:r>
        <w:rPr>
          <w:rFonts w:ascii="微软雅黑" w:hAnsi="微软雅黑" w:eastAsia="微软雅黑"/>
          <w:b w:val="0"/>
          <w:sz w:val="21"/>
        </w:rPr>
        <w:t>当前玩家无合法落点时自动跳过。双方都无合法落点时结束。终局时棋子较多者获胜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。</w:t>
      </w:r>
    </w:p>
    <w:p w14:paraId="244D2D54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18. 井字棋</w:t>
      </w:r>
    </w:p>
    <w:p w14:paraId="62E96835">
      <w:r>
        <w:rPr>
          <w:rFonts w:ascii="微软雅黑" w:hAnsi="微软雅黑" w:eastAsia="微软雅黑"/>
          <w:b/>
          <w:sz w:val="22"/>
        </w:rPr>
        <w:t>游戏目标</w:t>
      </w:r>
    </w:p>
    <w:p w14:paraId="4EC61B6C">
      <w:pPr>
        <w:rPr>
          <w:rFonts w:hint="eastAsia" w:eastAsia="微软雅黑"/>
          <w:lang w:eastAsia="zh-CN"/>
        </w:rPr>
      </w:pPr>
      <w:r>
        <w:rPr>
          <w:rFonts w:ascii="微软雅黑" w:hAnsi="微软雅黑" w:eastAsia="微软雅黑"/>
          <w:b w:val="0"/>
          <w:sz w:val="21"/>
        </w:rPr>
        <w:t>在居中的 3×3 区域轮流落子，率先在横、竖或斜线方向连成 3 子者获胜。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格子满后会自动消除之前的棋子。</w:t>
      </w:r>
    </w:p>
    <w:p w14:paraId="41AB1A20">
      <w:r>
        <w:rPr>
          <w:rFonts w:ascii="微软雅黑" w:hAnsi="微软雅黑" w:eastAsia="微软雅黑"/>
          <w:b/>
          <w:sz w:val="22"/>
        </w:rPr>
        <w:t>操作方法</w:t>
      </w:r>
    </w:p>
    <w:p w14:paraId="584FBC4D">
      <w:pPr>
        <w:pStyle w:val="16"/>
      </w:pPr>
      <w:r>
        <w:rPr>
          <w:rFonts w:ascii="微软雅黑" w:hAnsi="微软雅黑" w:eastAsia="微软雅黑"/>
          <w:b w:val="0"/>
          <w:sz w:val="21"/>
        </w:rPr>
        <w:t>方向键移动光标，确认键落子。</w:t>
      </w:r>
    </w:p>
    <w:p w14:paraId="2CFE306C">
      <w:pPr>
        <w:pStyle w:val="16"/>
      </w:pPr>
      <w:r>
        <w:rPr>
          <w:rFonts w:ascii="微软雅黑" w:hAnsi="微软雅黑" w:eastAsia="微软雅黑"/>
          <w:b w:val="0"/>
          <w:sz w:val="21"/>
        </w:rPr>
        <w:t>触摸空格可直接落子。</w:t>
      </w:r>
    </w:p>
    <w:p w14:paraId="31586B89">
      <w:r>
        <w:rPr>
          <w:rFonts w:ascii="微软雅黑" w:hAnsi="微软雅黑" w:eastAsia="微软雅黑"/>
          <w:b/>
          <w:sz w:val="22"/>
        </w:rPr>
        <w:t>难度</w:t>
      </w:r>
    </w:p>
    <w:p w14:paraId="08BEF46D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AI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随机</w:t>
      </w:r>
      <w:r>
        <w:rPr>
          <w:rFonts w:ascii="微软雅黑" w:hAnsi="微软雅黑" w:eastAsia="微软雅黑"/>
          <w:b w:val="0"/>
          <w:sz w:val="21"/>
        </w:rPr>
        <w:t>落子。</w:t>
      </w:r>
    </w:p>
    <w:p w14:paraId="2C454CD9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AI</w:t>
      </w:r>
      <w:r>
        <w:rPr>
          <w:rFonts w:ascii="微软雅黑" w:hAnsi="微软雅黑" w:eastAsia="微软雅黑"/>
          <w:b w:val="0"/>
          <w:sz w:val="21"/>
        </w:rPr>
        <w:t>会优先获胜或阻挡玩家。</w:t>
      </w:r>
    </w:p>
    <w:p w14:paraId="2893A5D6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AI</w:t>
      </w:r>
      <w:r>
        <w:rPr>
          <w:rFonts w:ascii="微软雅黑" w:hAnsi="微软雅黑" w:eastAsia="微软雅黑"/>
          <w:b w:val="0"/>
          <w:sz w:val="21"/>
        </w:rPr>
        <w:t>使用完整搜索，并由电脑先手。</w:t>
      </w:r>
    </w:p>
    <w:p w14:paraId="1DB657E9">
      <w:r>
        <w:rPr>
          <w:rFonts w:ascii="微软雅黑" w:hAnsi="微软雅黑" w:eastAsia="微软雅黑"/>
          <w:b/>
          <w:sz w:val="22"/>
        </w:rPr>
        <w:t>通关与失败</w:t>
      </w:r>
    </w:p>
    <w:p w14:paraId="2F2EC52E">
      <w:pPr>
        <w:rPr>
          <w:rFonts w:hint="default" w:eastAsia="微软雅黑"/>
          <w:lang w:val="en-US" w:eastAsia="zh-CN"/>
        </w:rPr>
      </w:pPr>
      <w:r>
        <w:rPr>
          <w:rFonts w:ascii="微软雅黑" w:hAnsi="微软雅黑" w:eastAsia="微软雅黑"/>
          <w:b w:val="0"/>
          <w:sz w:val="21"/>
        </w:rPr>
        <w:t>三子连线获胜；</w:t>
      </w:r>
    </w:p>
    <w:p w14:paraId="697D5B8C"/>
    <w:p w14:paraId="79DAD371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19. 记忆大师</w:t>
      </w:r>
    </w:p>
    <w:p w14:paraId="1AEBBE94">
      <w:r>
        <w:rPr>
          <w:rFonts w:ascii="微软雅黑" w:hAnsi="微软雅黑" w:eastAsia="微软雅黑"/>
          <w:b/>
          <w:sz w:val="22"/>
        </w:rPr>
        <w:t>游戏目标</w:t>
      </w:r>
    </w:p>
    <w:p w14:paraId="07B909F7">
      <w:r>
        <w:rPr>
          <w:rFonts w:ascii="微软雅黑" w:hAnsi="微软雅黑" w:eastAsia="微软雅黑"/>
          <w:b w:val="0"/>
          <w:sz w:val="21"/>
        </w:rPr>
        <w:t>先观察系统依次点亮的区域，再按完全相同的顺序触摸。每完成一轮，序列增加 1 个区域。</w:t>
      </w:r>
    </w:p>
    <w:p w14:paraId="69606039">
      <w:r>
        <w:rPr>
          <w:rFonts w:ascii="微软雅黑" w:hAnsi="微软雅黑" w:eastAsia="微软雅黑"/>
          <w:b/>
          <w:sz w:val="22"/>
        </w:rPr>
        <w:t>操作方法</w:t>
      </w:r>
    </w:p>
    <w:p w14:paraId="6473C074">
      <w:pPr>
        <w:pStyle w:val="16"/>
      </w:pPr>
      <w:r>
        <w:rPr>
          <w:rFonts w:ascii="微软雅黑" w:hAnsi="微软雅黑" w:eastAsia="微软雅黑"/>
          <w:b w:val="0"/>
          <w:sz w:val="21"/>
        </w:rPr>
        <w:t>棋盘分为 16 个 2×2 触摸区。</w:t>
      </w:r>
    </w:p>
    <w:p w14:paraId="5460C5E4">
      <w:pPr>
        <w:pStyle w:val="16"/>
      </w:pPr>
      <w:r>
        <w:rPr>
          <w:rFonts w:ascii="微软雅黑" w:hAnsi="微软雅黑" w:eastAsia="微软雅黑"/>
          <w:b w:val="0"/>
          <w:sz w:val="21"/>
        </w:rPr>
        <w:t>初始序列长度为 2。</w:t>
      </w:r>
    </w:p>
    <w:p w14:paraId="534CC836">
      <w:pPr>
        <w:pStyle w:val="16"/>
      </w:pPr>
      <w:r>
        <w:rPr>
          <w:rFonts w:ascii="微软雅黑" w:hAnsi="微软雅黑" w:eastAsia="微软雅黑"/>
          <w:b w:val="0"/>
          <w:sz w:val="21"/>
        </w:rPr>
        <w:t>每轮作答限时 30 秒。</w:t>
      </w:r>
    </w:p>
    <w:p w14:paraId="08CB8B80">
      <w:pPr>
        <w:pStyle w:val="16"/>
      </w:pPr>
      <w:r>
        <w:rPr>
          <w:rFonts w:ascii="微软雅黑" w:hAnsi="微软雅黑" w:eastAsia="微软雅黑"/>
          <w:b w:val="0"/>
          <w:sz w:val="21"/>
        </w:rPr>
        <w:t>按错顺序或超时即失败。</w:t>
      </w:r>
    </w:p>
    <w:p w14:paraId="3A9BD73B">
      <w:r>
        <w:rPr>
          <w:rFonts w:ascii="微软雅黑" w:hAnsi="微软雅黑" w:eastAsia="微软雅黑"/>
          <w:b/>
          <w:sz w:val="22"/>
        </w:rPr>
        <w:t>难度</w:t>
      </w:r>
    </w:p>
    <w:p w14:paraId="1ACC952C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1：每个提示显示约 2 秒。</w:t>
      </w:r>
    </w:p>
    <w:p w14:paraId="5967CBE7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2：约 1.5 秒。</w:t>
      </w:r>
    </w:p>
    <w:p w14:paraId="4DE013BE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3：约 1 秒。</w:t>
      </w:r>
    </w:p>
    <w:p w14:paraId="430F86FC">
      <w:r>
        <w:rPr>
          <w:rFonts w:ascii="微软雅黑" w:hAnsi="微软雅黑" w:eastAsia="微软雅黑"/>
          <w:b/>
          <w:sz w:val="22"/>
        </w:rPr>
        <w:t>通关与失败</w:t>
      </w:r>
    </w:p>
    <w:p w14:paraId="18144FDC">
      <w:r>
        <w:rPr>
          <w:rFonts w:ascii="微软雅黑" w:hAnsi="微软雅黑" w:eastAsia="微软雅黑"/>
          <w:b w:val="0"/>
          <w:sz w:val="21"/>
        </w:rPr>
        <w:t>完成长度 32 的完整序列即通关。</w:t>
      </w:r>
    </w:p>
    <w:p w14:paraId="1BD489C6"/>
    <w:p w14:paraId="3CD6CEA7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20. 围棋</w:t>
      </w:r>
    </w:p>
    <w:p w14:paraId="63441989">
      <w:r>
        <w:rPr>
          <w:rFonts w:ascii="微软雅黑" w:hAnsi="微软雅黑" w:eastAsia="微软雅黑"/>
          <w:b/>
          <w:sz w:val="22"/>
        </w:rPr>
        <w:t>游戏目标</w:t>
      </w:r>
    </w:p>
    <w:p w14:paraId="1D3F5081">
      <w:r>
        <w:rPr>
          <w:rFonts w:ascii="微软雅黑" w:hAnsi="微软雅黑" w:eastAsia="微软雅黑"/>
          <w:b w:val="0"/>
          <w:sz w:val="21"/>
        </w:rPr>
        <w:t>在 11×11 棋盘上轮流落子，通过围地和提子取得更高盘面分数。</w:t>
      </w:r>
    </w:p>
    <w:p w14:paraId="4485B051">
      <w:r>
        <w:rPr>
          <w:rFonts w:ascii="微软雅黑" w:hAnsi="微软雅黑" w:eastAsia="微软雅黑"/>
          <w:b/>
          <w:sz w:val="22"/>
        </w:rPr>
        <w:t>操作方法</w:t>
      </w:r>
    </w:p>
    <w:p w14:paraId="4996D60F">
      <w:pPr>
        <w:pStyle w:val="16"/>
      </w:pPr>
      <w:r>
        <w:rPr>
          <w:rFonts w:ascii="微软雅黑" w:hAnsi="微软雅黑" w:eastAsia="微软雅黑"/>
          <w:b w:val="0"/>
          <w:sz w:val="21"/>
        </w:rPr>
        <w:t>触摸空点可直接落子。</w:t>
      </w:r>
    </w:p>
    <w:p w14:paraId="340E86D6">
      <w:pPr>
        <w:pStyle w:val="16"/>
      </w:pPr>
      <w:r>
        <w:rPr>
          <w:rFonts w:ascii="微软雅黑" w:hAnsi="微软雅黑" w:eastAsia="微软雅黑"/>
          <w:b w:val="0"/>
          <w:sz w:val="21"/>
        </w:rPr>
        <w:t>双击确认键表示过手。</w:t>
      </w:r>
    </w:p>
    <w:p w14:paraId="6692BA7F">
      <w:pPr>
        <w:pStyle w:val="16"/>
      </w:pPr>
      <w:r>
        <w:rPr>
          <w:rFonts w:ascii="微软雅黑" w:hAnsi="微软雅黑" w:eastAsia="微软雅黑"/>
          <w:b w:val="0"/>
          <w:sz w:val="21"/>
        </w:rPr>
        <w:t>返回键可悔棋。</w:t>
      </w:r>
    </w:p>
    <w:p w14:paraId="5AE08747">
      <w:r>
        <w:rPr>
          <w:rFonts w:ascii="微软雅黑" w:hAnsi="微软雅黑" w:eastAsia="微软雅黑"/>
          <w:b/>
          <w:sz w:val="22"/>
        </w:rPr>
        <w:t>难度</w:t>
      </w:r>
    </w:p>
    <w:p w14:paraId="7806C91D">
      <w:pPr>
        <w:pStyle w:val="16"/>
      </w:pPr>
      <w:r>
        <w:rPr>
          <w:rFonts w:ascii="微软雅黑" w:hAnsi="微软雅黑" w:eastAsia="微软雅黑"/>
          <w:b w:val="0"/>
          <w:sz w:val="21"/>
        </w:rPr>
        <w:t>双人模式按盘面计分决定胜负；单人</w:t>
      </w:r>
      <w:r>
        <w:rPr>
          <w:rFonts w:hint="eastAsia" w:ascii="微软雅黑" w:hAnsi="微软雅黑" w:eastAsia="微软雅黑"/>
          <w:b w:val="0"/>
          <w:sz w:val="21"/>
          <w:lang w:val="en-US" w:eastAsia="zh-CN"/>
        </w:rPr>
        <w:t>AI</w:t>
      </w:r>
      <w:r>
        <w:rPr>
          <w:rFonts w:ascii="微软雅黑" w:hAnsi="微软雅黑" w:eastAsia="微软雅黑"/>
          <w:b w:val="0"/>
          <w:sz w:val="21"/>
        </w:rPr>
        <w:t>模式</w:t>
      </w:r>
    </w:p>
    <w:p w14:paraId="30A9751F">
      <w:pPr>
        <w:pStyle w:val="16"/>
      </w:pPr>
      <w:r>
        <w:rPr>
          <w:rFonts w:ascii="微软雅黑" w:hAnsi="微软雅黑" w:eastAsia="微软雅黑"/>
          <w:b/>
          <w:sz w:val="22"/>
        </w:rPr>
        <w:t>通关与失败</w:t>
      </w:r>
    </w:p>
    <w:p w14:paraId="4B1BDEE8">
      <w:pPr>
        <w:rPr>
          <w:rFonts w:hint="eastAsia" w:ascii="微软雅黑" w:hAnsi="微软雅黑" w:eastAsia="微软雅黑"/>
          <w:b w:val="0"/>
          <w:sz w:val="21"/>
          <w:lang w:eastAsia="zh-CN"/>
        </w:rPr>
      </w:pPr>
      <w:r>
        <w:rPr>
          <w:rFonts w:ascii="微软雅黑" w:hAnsi="微软雅黑" w:eastAsia="微软雅黑"/>
          <w:b w:val="0"/>
          <w:sz w:val="21"/>
        </w:rPr>
        <w:t>黑方先手。上下左右相连的同色棋子组成一块；相邻空点为"气"。对方棋块无气时会被提走。禁止无收益的自杀落子。禁止立即恢复上一盘面的打劫重复。双方连续两次过手后结束并计分。终局按棋子与围住的空点进行简化计分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棋局下到双方一致确认着子完毕为终局。</w:t>
      </w:r>
    </w:p>
    <w:p w14:paraId="77F048D7">
      <w:pPr>
        <w:rPr>
          <w:rFonts w:hint="default" w:ascii="微软雅黑" w:hAnsi="微软雅黑" w:eastAsia="微软雅黑"/>
          <w:b w:val="0"/>
          <w:sz w:val="21"/>
          <w:lang w:val="en-US" w:eastAsia="zh-CN"/>
        </w:rPr>
      </w:pPr>
      <w:r>
        <w:rPr>
          <w:rFonts w:hint="eastAsia" w:ascii="微软雅黑" w:hAnsi="微软雅黑" w:eastAsia="微软雅黑"/>
          <w:b w:val="0"/>
          <w:sz w:val="21"/>
          <w:lang w:eastAsia="zh-CN"/>
        </w:rPr>
        <w:t>视为终局计算胜负时，有双方所占据的交叉点多少决定，围地多的一方获胜。</w:t>
      </w:r>
    </w:p>
    <w:p w14:paraId="5C4FD5BD"/>
    <w:p w14:paraId="1EC9EB44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21. 贪吃蛇</w:t>
      </w:r>
    </w:p>
    <w:p w14:paraId="5D15AC2E">
      <w:r>
        <w:rPr>
          <w:rFonts w:ascii="微软雅黑" w:hAnsi="微软雅黑" w:eastAsia="微软雅黑"/>
          <w:b/>
          <w:sz w:val="22"/>
        </w:rPr>
        <w:t>游戏目标</w:t>
      </w:r>
    </w:p>
    <w:p w14:paraId="388EB745">
      <w:pPr>
        <w:rPr>
          <w:rFonts w:hint="eastAsia" w:ascii="微软雅黑" w:hAnsi="微软雅黑" w:eastAsia="微软雅黑"/>
          <w:b w:val="0"/>
          <w:sz w:val="21"/>
          <w:lang w:eastAsia="zh-CN"/>
        </w:rPr>
      </w:pPr>
      <w:r>
        <w:rPr>
          <w:rFonts w:ascii="微软雅黑" w:hAnsi="微软雅黑" w:eastAsia="微软雅黑"/>
          <w:b w:val="0"/>
          <w:sz w:val="21"/>
        </w:rPr>
        <w:t>控制蛇吃食物增长并得分，避免撞墙、撞到自己或障碍物。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可以保持最高记录显示。</w:t>
      </w:r>
    </w:p>
    <w:p w14:paraId="4CEF858F">
      <w:r>
        <w:rPr>
          <w:rFonts w:ascii="微软雅黑" w:hAnsi="微软雅黑" w:eastAsia="微软雅黑"/>
          <w:b/>
          <w:sz w:val="22"/>
        </w:rPr>
        <w:t>操作方法</w:t>
      </w:r>
    </w:p>
    <w:p w14:paraId="754579D5">
      <w:pPr>
        <w:pStyle w:val="16"/>
      </w:pPr>
      <w:r>
        <w:rPr>
          <w:rFonts w:ascii="微软雅黑" w:hAnsi="微软雅黑" w:eastAsia="微软雅黑"/>
          <w:b w:val="0"/>
          <w:sz w:val="21"/>
        </w:rPr>
        <w:t>方向键改变移动方向，不能直接 180°反向。</w:t>
      </w:r>
    </w:p>
    <w:p w14:paraId="0217EDBE">
      <w:pPr>
        <w:pStyle w:val="16"/>
      </w:pPr>
      <w:r>
        <w:rPr>
          <w:rFonts w:ascii="微软雅黑" w:hAnsi="微软雅黑" w:eastAsia="微软雅黑"/>
          <w:b w:val="0"/>
          <w:sz w:val="21"/>
        </w:rPr>
        <w:t>按住确认键可加速。</w:t>
      </w:r>
    </w:p>
    <w:p w14:paraId="539967FD">
      <w:pPr>
        <w:pStyle w:val="16"/>
      </w:pPr>
      <w:r>
        <w:rPr>
          <w:rFonts w:ascii="微软雅黑" w:hAnsi="微软雅黑" w:eastAsia="微软雅黑"/>
          <w:b w:val="0"/>
          <w:sz w:val="21"/>
        </w:rPr>
        <w:t>返回键暂停或继续。</w:t>
      </w:r>
    </w:p>
    <w:p w14:paraId="7B86D683">
      <w:r>
        <w:rPr>
          <w:rFonts w:ascii="微软雅黑" w:hAnsi="微软雅黑" w:eastAsia="微软雅黑"/>
          <w:b/>
          <w:sz w:val="22"/>
        </w:rPr>
        <w:t>难度</w:t>
      </w:r>
    </w:p>
    <w:p w14:paraId="79FF92FC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1：1 个固定食物，每个 5 分，无固定通关分，挑战最高分。</w:t>
      </w:r>
    </w:p>
    <w:p w14:paraId="0AA5834A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2：同时出现 2 个食物，每个 10 分；食物约每 6 秒换位置；限时 5 分钟，挑战最高分。</w:t>
      </w:r>
    </w:p>
    <w:p w14:paraId="4122924F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3：1 个会换位置的食物，每个 10 分，并加入 14 个障碍物。</w:t>
      </w:r>
    </w:p>
    <w:p w14:paraId="441E99D5">
      <w:r>
        <w:rPr>
          <w:rFonts w:ascii="微软雅黑" w:hAnsi="微软雅黑" w:eastAsia="微软雅黑"/>
          <w:b/>
          <w:sz w:val="22"/>
        </w:rPr>
        <w:t>通关与失败</w:t>
      </w:r>
    </w:p>
    <w:p w14:paraId="7C8C340D">
      <w:r>
        <w:rPr>
          <w:rFonts w:ascii="微软雅黑" w:hAnsi="微软雅黑" w:eastAsia="微软雅黑"/>
          <w:b w:val="0"/>
          <w:sz w:val="21"/>
        </w:rPr>
        <w:t>难度 3 达到 150 分通关。撞墙、撞自身或撞障碍失败。</w:t>
      </w:r>
    </w:p>
    <w:p w14:paraId="0212CEDF"/>
    <w:p w14:paraId="4A28D503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22. 躲障碍</w:t>
      </w:r>
    </w:p>
    <w:p w14:paraId="09EEBC55">
      <w:r>
        <w:rPr>
          <w:rFonts w:ascii="微软雅黑" w:hAnsi="微软雅黑" w:eastAsia="微软雅黑"/>
          <w:b/>
          <w:sz w:val="22"/>
        </w:rPr>
        <w:t>游戏目标</w:t>
      </w:r>
    </w:p>
    <w:p w14:paraId="303870D3">
      <w:r>
        <w:rPr>
          <w:rFonts w:ascii="微软雅黑" w:hAnsi="微软雅黑" w:eastAsia="微软雅黑"/>
          <w:b w:val="0"/>
          <w:sz w:val="21"/>
        </w:rPr>
        <w:t>控制底部 2×2 小车左右移动，避开从上方落下的障碍。每成功躲过一个障碍得 1 分。</w:t>
      </w:r>
    </w:p>
    <w:p w14:paraId="4EDA7DD0">
      <w:r>
        <w:rPr>
          <w:rFonts w:ascii="微软雅黑" w:hAnsi="微软雅黑" w:eastAsia="微软雅黑"/>
          <w:b/>
          <w:sz w:val="22"/>
        </w:rPr>
        <w:t>操作方法</w:t>
      </w:r>
    </w:p>
    <w:p w14:paraId="683A4EA2">
      <w:pPr>
        <w:pStyle w:val="16"/>
      </w:pPr>
      <w:r>
        <w:rPr>
          <w:rFonts w:ascii="微软雅黑" w:hAnsi="微软雅黑" w:eastAsia="微软雅黑"/>
          <w:b w:val="0"/>
          <w:sz w:val="21"/>
        </w:rPr>
        <w:t>左右键移动。</w:t>
      </w:r>
    </w:p>
    <w:p w14:paraId="6EEB449F">
      <w:pPr>
        <w:pStyle w:val="16"/>
      </w:pPr>
      <w:r>
        <w:rPr>
          <w:rFonts w:ascii="微软雅黑" w:hAnsi="微软雅黑" w:eastAsia="微软雅黑"/>
          <w:b w:val="0"/>
          <w:sz w:val="21"/>
        </w:rPr>
        <w:t>触摸棋盘左半区或右半区也可移动。</w:t>
      </w:r>
    </w:p>
    <w:p w14:paraId="684BC9CC">
      <w:pPr>
        <w:pStyle w:val="16"/>
      </w:pPr>
      <w:r>
        <w:rPr>
          <w:rFonts w:ascii="微软雅黑" w:hAnsi="微软雅黑" w:eastAsia="微软雅黑"/>
          <w:b w:val="0"/>
          <w:sz w:val="21"/>
        </w:rPr>
        <w:t>按住确认键加速。</w:t>
      </w:r>
    </w:p>
    <w:p w14:paraId="65D1733B">
      <w:r>
        <w:rPr>
          <w:rFonts w:ascii="微软雅黑" w:hAnsi="微软雅黑" w:eastAsia="微软雅黑"/>
          <w:b/>
          <w:sz w:val="22"/>
        </w:rPr>
        <w:t>难度</w:t>
      </w:r>
    </w:p>
    <w:p w14:paraId="1AB9B49A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1：最多 1 个障碍，</w:t>
      </w:r>
    </w:p>
    <w:p w14:paraId="5C28B52D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2：最多 2 个障碍，</w:t>
      </w:r>
    </w:p>
    <w:p w14:paraId="2A89DC65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3：最多 3 个障碍，；会出现护盾道具，获得后可抵挡一次碰撞。</w:t>
      </w:r>
    </w:p>
    <w:p w14:paraId="1D89884C">
      <w:r>
        <w:rPr>
          <w:rFonts w:ascii="微软雅黑" w:hAnsi="微软雅黑" w:eastAsia="微软雅黑"/>
          <w:b/>
          <w:sz w:val="22"/>
        </w:rPr>
        <w:t>通关与失败</w:t>
      </w:r>
    </w:p>
    <w:p w14:paraId="363959AE">
      <w:r>
        <w:rPr>
          <w:rFonts w:ascii="微软雅黑" w:hAnsi="微软雅黑" w:eastAsia="微软雅黑"/>
          <w:b w:val="0"/>
          <w:sz w:val="21"/>
        </w:rPr>
        <w:t>第 1 关躲过 10 个障碍；之后每关目标增加 5 个。碰撞且没有护盾则失败。</w:t>
      </w:r>
    </w:p>
    <w:p w14:paraId="5C663252"/>
    <w:p w14:paraId="5D33F7E8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23. 猫鼠游戏</w:t>
      </w:r>
    </w:p>
    <w:p w14:paraId="10A9F1D0">
      <w:r>
        <w:rPr>
          <w:rFonts w:ascii="微软雅黑" w:hAnsi="微软雅黑" w:eastAsia="微软雅黑"/>
          <w:b/>
          <w:sz w:val="22"/>
        </w:rPr>
        <w:t>游戏目标</w:t>
      </w:r>
    </w:p>
    <w:p w14:paraId="364802B0">
      <w:r>
        <w:rPr>
          <w:rFonts w:ascii="微软雅黑" w:hAnsi="微软雅黑" w:eastAsia="微软雅黑"/>
          <w:b w:val="0"/>
          <w:sz w:val="21"/>
        </w:rPr>
        <w:t>控制蓝色小鼠在迷宫中吃黄色奶酪，同时避开自动追踪的红色猫。每块奶酪得 5 分。</w:t>
      </w:r>
    </w:p>
    <w:p w14:paraId="4C79C7BA">
      <w:r>
        <w:rPr>
          <w:rFonts w:ascii="微软雅黑" w:hAnsi="微软雅黑" w:eastAsia="微软雅黑"/>
          <w:b/>
          <w:sz w:val="22"/>
        </w:rPr>
        <w:t>操作方法</w:t>
      </w:r>
    </w:p>
    <w:p w14:paraId="4FD4ECBE">
      <w:pPr>
        <w:pStyle w:val="16"/>
      </w:pPr>
      <w:r>
        <w:rPr>
          <w:rFonts w:ascii="微软雅黑" w:hAnsi="微软雅黑" w:eastAsia="微软雅黑"/>
          <w:b w:val="0"/>
          <w:sz w:val="21"/>
        </w:rPr>
        <w:t>方向键移动小鼠。</w:t>
      </w:r>
    </w:p>
    <w:p w14:paraId="1402A739">
      <w:pPr>
        <w:pStyle w:val="16"/>
      </w:pPr>
      <w:r>
        <w:rPr>
          <w:rFonts w:ascii="微软雅黑" w:hAnsi="微软雅黑" w:eastAsia="微软雅黑"/>
          <w:b w:val="0"/>
          <w:sz w:val="21"/>
        </w:rPr>
        <w:t>只能上下左右移动，不能穿过墙壁。</w:t>
      </w:r>
    </w:p>
    <w:p w14:paraId="11B9BAAB">
      <w:pPr>
        <w:pStyle w:val="16"/>
      </w:pPr>
      <w:r>
        <w:rPr>
          <w:rFonts w:ascii="微软雅黑" w:hAnsi="微软雅黑" w:eastAsia="微软雅黑"/>
          <w:b w:val="0"/>
          <w:sz w:val="21"/>
        </w:rPr>
        <w:t>触摸相邻格也可移动。</w:t>
      </w:r>
    </w:p>
    <w:p w14:paraId="4F554485">
      <w:pPr>
        <w:pStyle w:val="16"/>
      </w:pPr>
      <w:r>
        <w:rPr>
          <w:rFonts w:ascii="微软雅黑" w:hAnsi="微软雅黑" w:eastAsia="微软雅黑"/>
          <w:b w:val="0"/>
          <w:sz w:val="21"/>
        </w:rPr>
        <w:t>返回键暂停或继续。</w:t>
      </w:r>
    </w:p>
    <w:p w14:paraId="007B91C8">
      <w:r>
        <w:rPr>
          <w:rFonts w:ascii="微软雅黑" w:hAnsi="微软雅黑" w:eastAsia="微软雅黑"/>
          <w:b/>
          <w:sz w:val="22"/>
        </w:rPr>
        <w:t>难度</w:t>
      </w:r>
    </w:p>
    <w:p w14:paraId="7D824F21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1：达到 50 分通关。每进入下一关，猫的速度还会继续提高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。</w:t>
      </w:r>
    </w:p>
    <w:p w14:paraId="24E8C192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2：达到 60 分通关。每进入下一关，猫的速度还会继续提高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。</w:t>
      </w:r>
    </w:p>
    <w:p w14:paraId="61924A62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3：猫移动更快，达到 70 分通关。每进入下一关，猫的速度还会继续提高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。</w:t>
      </w:r>
    </w:p>
    <w:p w14:paraId="60588C02">
      <w:r>
        <w:rPr>
          <w:rFonts w:ascii="微软雅黑" w:hAnsi="微软雅黑" w:eastAsia="微软雅黑"/>
          <w:b/>
          <w:sz w:val="22"/>
        </w:rPr>
        <w:t>通关与失败</w:t>
      </w:r>
    </w:p>
    <w:p w14:paraId="5E3A08B0">
      <w:r>
        <w:rPr>
          <w:rFonts w:hint="eastAsia" w:ascii="微软雅黑" w:hAnsi="微软雅黑" w:eastAsia="微软雅黑"/>
          <w:b w:val="0"/>
          <w:sz w:val="21"/>
          <w:lang w:eastAsia="zh-CN"/>
        </w:rPr>
        <w:t>猫捉到老鼠，</w:t>
      </w:r>
      <w:r>
        <w:rPr>
          <w:rFonts w:ascii="微软雅黑" w:hAnsi="微软雅黑" w:eastAsia="微软雅黑"/>
          <w:b w:val="0"/>
          <w:sz w:val="21"/>
        </w:rPr>
        <w:t>相撞即失败。</w:t>
      </w:r>
    </w:p>
    <w:p w14:paraId="1FBEC0A6"/>
    <w:p w14:paraId="2862003B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24. 飞机射击</w:t>
      </w:r>
    </w:p>
    <w:p w14:paraId="295919A2">
      <w:r>
        <w:rPr>
          <w:rFonts w:ascii="微软雅黑" w:hAnsi="微软雅黑" w:eastAsia="微软雅黑"/>
          <w:b/>
          <w:sz w:val="22"/>
        </w:rPr>
        <w:t>游戏目标</w:t>
      </w:r>
    </w:p>
    <w:p w14:paraId="674785C4">
      <w:pPr>
        <w:rPr>
          <w:rFonts w:hint="eastAsia" w:eastAsia="微软雅黑"/>
          <w:lang w:eastAsia="zh-CN"/>
        </w:rPr>
      </w:pPr>
      <w:r>
        <w:rPr>
          <w:rFonts w:ascii="微软雅黑" w:hAnsi="微软雅黑" w:eastAsia="微软雅黑"/>
          <w:b w:val="0"/>
          <w:sz w:val="21"/>
        </w:rPr>
        <w:t>控制底部飞机左右移动，发射子弹消灭从上方出现的敌机，并坚持到本关结束。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会记录最高积分记录。</w:t>
      </w:r>
    </w:p>
    <w:p w14:paraId="3D9D1D94">
      <w:r>
        <w:rPr>
          <w:rFonts w:ascii="微软雅黑" w:hAnsi="微软雅黑" w:eastAsia="微软雅黑"/>
          <w:b/>
          <w:sz w:val="22"/>
        </w:rPr>
        <w:t>操作方法</w:t>
      </w:r>
    </w:p>
    <w:p w14:paraId="614BEF71">
      <w:pPr>
        <w:pStyle w:val="16"/>
      </w:pPr>
      <w:r>
        <w:rPr>
          <w:rFonts w:ascii="微软雅黑" w:hAnsi="微软雅黑" w:eastAsia="微软雅黑"/>
          <w:b w:val="0"/>
          <w:sz w:val="21"/>
        </w:rPr>
        <w:t>左右键移动飞机。</w:t>
      </w:r>
    </w:p>
    <w:p w14:paraId="4ADCC9D6">
      <w:pPr>
        <w:pStyle w:val="16"/>
      </w:pPr>
      <w:r>
        <w:rPr>
          <w:rFonts w:ascii="微软雅黑" w:hAnsi="微软雅黑" w:eastAsia="微软雅黑"/>
          <w:b w:val="0"/>
          <w:sz w:val="21"/>
        </w:rPr>
        <w:t>确认键或上键发射。</w:t>
      </w:r>
    </w:p>
    <w:p w14:paraId="350FDB5E">
      <w:pPr>
        <w:pStyle w:val="16"/>
      </w:pPr>
      <w:r>
        <w:rPr>
          <w:rFonts w:ascii="微软雅黑" w:hAnsi="微软雅黑" w:eastAsia="微软雅黑"/>
          <w:b w:val="0"/>
          <w:sz w:val="21"/>
        </w:rPr>
        <w:t>长按确认键连续射击，双击确认键可追加连射。</w:t>
      </w:r>
    </w:p>
    <w:p w14:paraId="6491C973">
      <w:pPr>
        <w:pStyle w:val="16"/>
      </w:pPr>
      <w:r>
        <w:rPr>
          <w:rFonts w:ascii="微软雅黑" w:hAnsi="微软雅黑" w:eastAsia="微软雅黑"/>
          <w:b w:val="0"/>
          <w:sz w:val="21"/>
        </w:rPr>
        <w:t>触摸某列可移动到该列并发射。</w:t>
      </w:r>
    </w:p>
    <w:p w14:paraId="6586A91D">
      <w:pPr>
        <w:pStyle w:val="16"/>
      </w:pPr>
      <w:r>
        <w:rPr>
          <w:rFonts w:ascii="微软雅黑" w:hAnsi="微软雅黑" w:eastAsia="微软雅黑"/>
          <w:b w:val="0"/>
          <w:sz w:val="21"/>
        </w:rPr>
        <w:t>返回键暂停或继续。</w:t>
      </w:r>
    </w:p>
    <w:p w14:paraId="77988325">
      <w:r>
        <w:rPr>
          <w:rFonts w:ascii="微软雅黑" w:hAnsi="微软雅黑" w:eastAsia="微软雅黑"/>
          <w:b/>
          <w:sz w:val="22"/>
        </w:rPr>
        <w:t>难度</w:t>
      </w:r>
    </w:p>
    <w:p w14:paraId="26836E2F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1：敌机生命值为 1。</w:t>
      </w:r>
    </w:p>
    <w:p w14:paraId="772F50CA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2：敌机生命值随机为 1～2。</w:t>
      </w:r>
    </w:p>
    <w:p w14:paraId="59DE2448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3：敌机生命值随机为 1～3，出现概率更高。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粉色</w:t>
      </w:r>
      <w:r>
        <w:rPr>
          <w:rFonts w:ascii="微软雅黑" w:hAnsi="微软雅黑" w:eastAsia="微软雅黑"/>
          <w:b w:val="0"/>
          <w:sz w:val="21"/>
        </w:rPr>
        <w:t>、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橙色</w:t>
      </w:r>
      <w:r>
        <w:rPr>
          <w:rFonts w:ascii="微软雅黑" w:hAnsi="微软雅黑" w:eastAsia="微软雅黑"/>
          <w:b w:val="0"/>
          <w:sz w:val="21"/>
        </w:rPr>
        <w:t>、红色分别表示较低、中等和较高生命值。每击毁一架敌机得 5 分。</w:t>
      </w:r>
    </w:p>
    <w:p w14:paraId="36D1DF70">
      <w:r>
        <w:rPr>
          <w:rFonts w:ascii="微软雅黑" w:hAnsi="微软雅黑" w:eastAsia="微软雅黑"/>
          <w:b/>
          <w:sz w:val="22"/>
        </w:rPr>
        <w:t>通关与失败</w:t>
      </w:r>
    </w:p>
    <w:p w14:paraId="7E689C6E">
      <w:pPr>
        <w:rPr>
          <w:rFonts w:ascii="微软雅黑" w:hAnsi="微软雅黑" w:eastAsia="微软雅黑"/>
          <w:b w:val="0"/>
          <w:sz w:val="21"/>
        </w:rPr>
      </w:pPr>
      <w:r>
        <w:rPr>
          <w:rFonts w:ascii="微软雅黑" w:hAnsi="微软雅黑" w:eastAsia="微软雅黑"/>
          <w:b w:val="0"/>
          <w:sz w:val="21"/>
        </w:rPr>
        <w:t>每关坚持 30 秒即通关。敌机撞到飞机则失败。后续关卡同时出现的敌机更多、移动更快。</w:t>
      </w:r>
    </w:p>
    <w:p w14:paraId="45A06160"/>
    <w:p w14:paraId="457CF2B2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25. 俄罗斯积木</w:t>
      </w:r>
    </w:p>
    <w:p w14:paraId="7377F756">
      <w:r>
        <w:rPr>
          <w:rFonts w:ascii="微软雅黑" w:hAnsi="微软雅黑" w:eastAsia="微软雅黑"/>
          <w:b/>
          <w:sz w:val="22"/>
        </w:rPr>
        <w:t>游戏目标</w:t>
      </w:r>
    </w:p>
    <w:p w14:paraId="3892B5DC">
      <w:r>
        <w:rPr>
          <w:rFonts w:ascii="微软雅黑" w:hAnsi="微软雅黑" w:eastAsia="微软雅黑"/>
          <w:b w:val="0"/>
          <w:sz w:val="21"/>
        </w:rPr>
        <w:t>控制由两个彩色方块组成的下落积木。方块落定后，横向或纵向 4 个及以上同色格相连即可消除。</w:t>
      </w:r>
    </w:p>
    <w:p w14:paraId="3996EE31">
      <w:r>
        <w:rPr>
          <w:rFonts w:ascii="微软雅黑" w:hAnsi="微软雅黑" w:eastAsia="微软雅黑"/>
          <w:b/>
          <w:sz w:val="22"/>
        </w:rPr>
        <w:t>操作方法</w:t>
      </w:r>
    </w:p>
    <w:p w14:paraId="76E19E0B">
      <w:pPr>
        <w:pStyle w:val="16"/>
      </w:pPr>
      <w:r>
        <w:rPr>
          <w:rFonts w:ascii="微软雅黑" w:hAnsi="微软雅黑" w:eastAsia="微软雅黑"/>
          <w:b w:val="0"/>
          <w:sz w:val="21"/>
        </w:rPr>
        <w:t>左右键移动。</w:t>
      </w:r>
    </w:p>
    <w:p w14:paraId="1D90DFAA">
      <w:pPr>
        <w:pStyle w:val="16"/>
      </w:pPr>
      <w:r>
        <w:rPr>
          <w:rFonts w:ascii="微软雅黑" w:hAnsi="微软雅黑" w:eastAsia="微软雅黑"/>
          <w:b w:val="0"/>
          <w:sz w:val="21"/>
        </w:rPr>
        <w:t>下键软降。</w:t>
      </w:r>
    </w:p>
    <w:p w14:paraId="060B57F0">
      <w:pPr>
        <w:pStyle w:val="16"/>
      </w:pPr>
      <w:r>
        <w:rPr>
          <w:rFonts w:ascii="微软雅黑" w:hAnsi="微软雅黑" w:eastAsia="微软雅黑"/>
          <w:b w:val="0"/>
          <w:sz w:val="21"/>
        </w:rPr>
        <w:t>上键直接落到底部。</w:t>
      </w:r>
    </w:p>
    <w:p w14:paraId="3182128C">
      <w:pPr>
        <w:pStyle w:val="16"/>
      </w:pPr>
      <w:r>
        <w:rPr>
          <w:rFonts w:ascii="微软雅黑" w:hAnsi="微软雅黑" w:eastAsia="微软雅黑"/>
          <w:b w:val="0"/>
          <w:sz w:val="21"/>
        </w:rPr>
        <w:t>确认键旋转。</w:t>
      </w:r>
    </w:p>
    <w:p w14:paraId="37E5616C">
      <w:pPr>
        <w:pStyle w:val="16"/>
      </w:pPr>
      <w:r>
        <w:rPr>
          <w:rFonts w:ascii="微软雅黑" w:hAnsi="微软雅黑" w:eastAsia="微软雅黑"/>
          <w:b w:val="0"/>
          <w:sz w:val="21"/>
        </w:rPr>
        <w:t>返回键暂停或继续。</w:t>
      </w:r>
    </w:p>
    <w:p w14:paraId="55082F61">
      <w:r>
        <w:rPr>
          <w:rFonts w:ascii="微软雅黑" w:hAnsi="微软雅黑" w:eastAsia="微软雅黑"/>
          <w:b/>
          <w:sz w:val="22"/>
        </w:rPr>
        <w:t>难度</w:t>
      </w:r>
    </w:p>
    <w:p w14:paraId="369CE8DB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1：3 种颜色。</w:t>
      </w:r>
    </w:p>
    <w:p w14:paraId="29294BEC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2：4 种颜色。</w:t>
      </w:r>
    </w:p>
    <w:p w14:paraId="18FF940C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3：5 种颜色。</w:t>
      </w:r>
    </w:p>
    <w:p w14:paraId="46463098">
      <w:r>
        <w:rPr>
          <w:rFonts w:ascii="微软雅黑" w:hAnsi="微软雅黑" w:eastAsia="微软雅黑"/>
          <w:b/>
          <w:sz w:val="22"/>
        </w:rPr>
        <w:t>通关与失败</w:t>
      </w:r>
    </w:p>
    <w:p w14:paraId="0E3DEB0A">
      <w:r>
        <w:rPr>
          <w:rFonts w:ascii="微软雅黑" w:hAnsi="微软雅黑" w:eastAsia="微软雅黑"/>
          <w:b w:val="0"/>
          <w:sz w:val="21"/>
        </w:rPr>
        <w:t>第 1 关达到 50 分，之后每关目标增加 10 分。每消除 1 格得 1 分。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积木铺满上方即失</w:t>
      </w:r>
      <w:r>
        <w:rPr>
          <w:rFonts w:ascii="微软雅黑" w:hAnsi="微软雅黑" w:eastAsia="微软雅黑"/>
          <w:b w:val="0"/>
          <w:sz w:val="21"/>
        </w:rPr>
        <w:t>败。</w:t>
      </w:r>
    </w:p>
    <w:p w14:paraId="6C65A16A"/>
    <w:p w14:paraId="2A733321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26. 一连到底</w:t>
      </w:r>
    </w:p>
    <w:p w14:paraId="376CED56">
      <w:r>
        <w:rPr>
          <w:rFonts w:ascii="微软雅黑" w:hAnsi="微软雅黑" w:eastAsia="微软雅黑"/>
          <w:b/>
          <w:sz w:val="22"/>
        </w:rPr>
        <w:t>游戏目标</w:t>
      </w:r>
    </w:p>
    <w:p w14:paraId="110E888C">
      <w:r>
        <w:rPr>
          <w:rFonts w:ascii="微软雅黑" w:hAnsi="微软雅黑" w:eastAsia="微软雅黑"/>
          <w:b w:val="0"/>
          <w:sz w:val="21"/>
        </w:rPr>
        <w:t>从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蓝</w:t>
      </w:r>
      <w:r>
        <w:rPr>
          <w:rFonts w:ascii="微软雅黑" w:hAnsi="微软雅黑" w:eastAsia="微软雅黑"/>
          <w:b w:val="0"/>
          <w:sz w:val="21"/>
        </w:rPr>
        <w:t>色起点出发，沿白色路径行走，把所有白色路径格都变成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蓝</w:t>
      </w:r>
      <w:r>
        <w:rPr>
          <w:rFonts w:ascii="微软雅黑" w:hAnsi="微软雅黑" w:eastAsia="微软雅黑"/>
          <w:b w:val="0"/>
          <w:sz w:val="21"/>
        </w:rPr>
        <w:t>色。</w:t>
      </w:r>
    </w:p>
    <w:p w14:paraId="33B6BF67">
      <w:r>
        <w:rPr>
          <w:rFonts w:ascii="微软雅黑" w:hAnsi="微软雅黑" w:eastAsia="微软雅黑"/>
          <w:b/>
          <w:sz w:val="22"/>
        </w:rPr>
        <w:t>操作方法</w:t>
      </w:r>
    </w:p>
    <w:p w14:paraId="1EA77D6B">
      <w:pPr>
        <w:pStyle w:val="16"/>
      </w:pPr>
      <w:r>
        <w:rPr>
          <w:rFonts w:ascii="微软雅黑" w:hAnsi="微软雅黑" w:eastAsia="微软雅黑"/>
          <w:b w:val="0"/>
          <w:sz w:val="21"/>
        </w:rPr>
        <w:t>方向键移动，只能走到上下左右相邻的路径格。</w:t>
      </w:r>
    </w:p>
    <w:p w14:paraId="40CAF70A">
      <w:pPr>
        <w:pStyle w:val="16"/>
      </w:pPr>
      <w:r>
        <w:rPr>
          <w:rFonts w:ascii="微软雅黑" w:hAnsi="微软雅黑" w:eastAsia="微软雅黑"/>
          <w:b w:val="0"/>
          <w:sz w:val="21"/>
        </w:rPr>
        <w:t>触摸相邻路径格也可移动。</w:t>
      </w:r>
    </w:p>
    <w:p w14:paraId="53EAD077">
      <w:pPr>
        <w:pStyle w:val="16"/>
      </w:pPr>
      <w:r>
        <w:rPr>
          <w:rFonts w:ascii="微软雅黑" w:hAnsi="微软雅黑" w:eastAsia="微软雅黑"/>
          <w:b w:val="0"/>
          <w:sz w:val="21"/>
        </w:rPr>
        <w:t>走回已经经过的路径时，会撤销该点之后的路线。</w:t>
      </w:r>
    </w:p>
    <w:p w14:paraId="643F9A28">
      <w:pPr>
        <w:pStyle w:val="16"/>
      </w:pPr>
      <w:r>
        <w:rPr>
          <w:rFonts w:ascii="微软雅黑" w:hAnsi="微软雅黑" w:eastAsia="微软雅黑"/>
          <w:b w:val="0"/>
          <w:sz w:val="21"/>
        </w:rPr>
        <w:t>返回键回到起点并清除本轮轨迹。</w:t>
      </w:r>
    </w:p>
    <w:p w14:paraId="422F2523">
      <w:pPr>
        <w:pStyle w:val="16"/>
      </w:pPr>
      <w:r>
        <w:rPr>
          <w:rFonts w:ascii="微软雅黑" w:hAnsi="微软雅黑" w:eastAsia="微软雅黑"/>
          <w:b w:val="0"/>
          <w:sz w:val="21"/>
        </w:rPr>
        <w:t>长按确认键重新生成题目。</w:t>
      </w:r>
    </w:p>
    <w:p w14:paraId="0F145432">
      <w:r>
        <w:rPr>
          <w:rFonts w:ascii="微软雅黑" w:hAnsi="微软雅黑" w:eastAsia="微软雅黑"/>
          <w:b/>
          <w:sz w:val="22"/>
        </w:rPr>
        <w:t>难度</w:t>
      </w:r>
    </w:p>
    <w:p w14:paraId="1809EEC4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简单的闯关</w:t>
      </w:r>
    </w:p>
    <w:p w14:paraId="1C8FFD2D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困难的闯关（需要思考）</w:t>
      </w:r>
    </w:p>
    <w:p w14:paraId="77355DD3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复杂的闯关（需要一定时间）</w:t>
      </w:r>
    </w:p>
    <w:p w14:paraId="262DB0CD">
      <w:r>
        <w:rPr>
          <w:rFonts w:ascii="微软雅黑" w:hAnsi="微软雅黑" w:eastAsia="微软雅黑"/>
          <w:b/>
          <w:sz w:val="22"/>
        </w:rPr>
        <w:t>通关与失败</w:t>
      </w:r>
    </w:p>
    <w:p w14:paraId="58FF046B">
      <w:r>
        <w:rPr>
          <w:rFonts w:ascii="微软雅黑" w:hAnsi="微软雅黑" w:eastAsia="微软雅黑"/>
          <w:b w:val="0"/>
          <w:sz w:val="21"/>
        </w:rPr>
        <w:t>所有白色路径格都被走过并变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蓝色</w:t>
      </w:r>
      <w:r>
        <w:rPr>
          <w:rFonts w:ascii="微软雅黑" w:hAnsi="微软雅黑" w:eastAsia="微软雅黑"/>
          <w:b w:val="0"/>
          <w:sz w:val="21"/>
        </w:rPr>
        <w:t>即通关。</w:t>
      </w:r>
    </w:p>
    <w:p w14:paraId="0D5DCEE4"/>
    <w:p w14:paraId="24BAD455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27. 音乐键盘</w:t>
      </w:r>
    </w:p>
    <w:p w14:paraId="5FA7EC37">
      <w:r>
        <w:rPr>
          <w:rFonts w:ascii="微软雅黑" w:hAnsi="微软雅黑" w:eastAsia="微软雅黑"/>
          <w:b/>
          <w:sz w:val="22"/>
        </w:rPr>
        <w:t>游戏目标</w:t>
      </w:r>
    </w:p>
    <w:p w14:paraId="356A4C19">
      <w:r>
        <w:rPr>
          <w:rFonts w:ascii="微软雅黑" w:hAnsi="微软雅黑" w:eastAsia="微软雅黑"/>
          <w:b w:val="0"/>
          <w:sz w:val="21"/>
        </w:rPr>
        <w:t>棋盘上有 14 个彩色琴键，覆盖两个连续音区。触摸琴键即可发出对应钢琴音。</w:t>
      </w:r>
    </w:p>
    <w:p w14:paraId="65482CA2">
      <w:r>
        <w:rPr>
          <w:rFonts w:ascii="微软雅黑" w:hAnsi="微软雅黑" w:eastAsia="微软雅黑"/>
          <w:b/>
          <w:sz w:val="22"/>
        </w:rPr>
        <w:t>操作方法</w:t>
      </w:r>
    </w:p>
    <w:p w14:paraId="24561D4E">
      <w:pPr>
        <w:pStyle w:val="16"/>
      </w:pPr>
      <w:r>
        <w:rPr>
          <w:rFonts w:ascii="微软雅黑" w:hAnsi="微软雅黑" w:eastAsia="微软雅黑"/>
          <w:b w:val="0"/>
          <w:sz w:val="21"/>
        </w:rPr>
        <w:t>直接触摸彩色琴键演奏。</w:t>
      </w:r>
    </w:p>
    <w:p w14:paraId="0B5BB196">
      <w:pPr>
        <w:pStyle w:val="16"/>
      </w:pPr>
      <w:r>
        <w:rPr>
          <w:rFonts w:ascii="微软雅黑" w:hAnsi="微软雅黑" w:eastAsia="微软雅黑"/>
          <w:b w:val="0"/>
          <w:sz w:val="21"/>
        </w:rPr>
        <w:t>当前选中的琴键会闪烁。</w:t>
      </w:r>
    </w:p>
    <w:p w14:paraId="01A20A0D">
      <w:pPr>
        <w:pStyle w:val="16"/>
      </w:pPr>
      <w:r>
        <w:rPr>
          <w:rFonts w:ascii="微软雅黑" w:hAnsi="微软雅黑" w:eastAsia="微软雅黑"/>
          <w:b w:val="0"/>
          <w:sz w:val="21"/>
        </w:rPr>
        <w:t>确认键可再次播放当前选中的音。</w:t>
      </w:r>
    </w:p>
    <w:p w14:paraId="55E2F5AA">
      <w:r>
        <w:rPr>
          <w:rFonts w:ascii="微软雅黑" w:hAnsi="微软雅黑" w:eastAsia="微软雅黑"/>
          <w:b/>
          <w:sz w:val="22"/>
        </w:rPr>
        <w:t>通关与失败</w:t>
      </w:r>
    </w:p>
    <w:p w14:paraId="3F24221F">
      <w:r>
        <w:rPr>
          <w:rFonts w:ascii="微软雅黑" w:hAnsi="微软雅黑" w:eastAsia="微软雅黑"/>
          <w:b w:val="0"/>
          <w:sz w:val="21"/>
        </w:rPr>
        <w:t>本模式用于自由演奏，没有失败或固定通关条件。</w:t>
      </w:r>
    </w:p>
    <w:p w14:paraId="6928BAC9"/>
    <w:p w14:paraId="73CDB22B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28. 架子鼓</w:t>
      </w:r>
    </w:p>
    <w:p w14:paraId="08630345">
      <w:r>
        <w:rPr>
          <w:rFonts w:ascii="微软雅黑" w:hAnsi="微软雅黑" w:eastAsia="微软雅黑"/>
          <w:b/>
          <w:sz w:val="22"/>
        </w:rPr>
        <w:t>游戏目标</w:t>
      </w:r>
    </w:p>
    <w:p w14:paraId="1E17D3B6">
      <w:r>
        <w:rPr>
          <w:rFonts w:ascii="微软雅黑" w:hAnsi="微软雅黑" w:eastAsia="微软雅黑"/>
          <w:b w:val="0"/>
          <w:sz w:val="21"/>
        </w:rPr>
        <w:t>棋盘中央有 7 个彩色鼓垫，对应 7 种打击乐音色。</w:t>
      </w:r>
    </w:p>
    <w:p w14:paraId="1C41DCF7">
      <w:r>
        <w:rPr>
          <w:rFonts w:ascii="微软雅黑" w:hAnsi="微软雅黑" w:eastAsia="微软雅黑"/>
          <w:b/>
          <w:sz w:val="22"/>
        </w:rPr>
        <w:t>操作方法</w:t>
      </w:r>
    </w:p>
    <w:p w14:paraId="2CE194E7">
      <w:pPr>
        <w:pStyle w:val="16"/>
      </w:pPr>
      <w:r>
        <w:rPr>
          <w:rFonts w:ascii="微软雅黑" w:hAnsi="微软雅黑" w:eastAsia="微软雅黑"/>
          <w:b w:val="0"/>
          <w:sz w:val="21"/>
        </w:rPr>
        <w:t>触摸任意鼓垫立即演奏。</w:t>
      </w:r>
    </w:p>
    <w:p w14:paraId="30ADF75A">
      <w:pPr>
        <w:pStyle w:val="16"/>
      </w:pPr>
      <w:r>
        <w:rPr>
          <w:rFonts w:ascii="微软雅黑" w:hAnsi="微软雅黑" w:eastAsia="微软雅黑"/>
          <w:b w:val="0"/>
          <w:sz w:val="21"/>
        </w:rPr>
        <w:t>当前鼓垫会闪烁。</w:t>
      </w:r>
    </w:p>
    <w:p w14:paraId="35AFA4F0">
      <w:pPr>
        <w:pStyle w:val="16"/>
      </w:pPr>
      <w:r>
        <w:rPr>
          <w:rFonts w:ascii="微软雅黑" w:hAnsi="微软雅黑" w:eastAsia="微软雅黑"/>
          <w:b w:val="0"/>
          <w:sz w:val="21"/>
        </w:rPr>
        <w:t>确认键可再次播放当前选中的鼓声。</w:t>
      </w:r>
    </w:p>
    <w:p w14:paraId="388655FE">
      <w:pPr>
        <w:pStyle w:val="16"/>
        <w:numPr>
          <w:ilvl w:val="0"/>
          <w:numId w:val="0"/>
        </w:numPr>
        <w:ind w:leftChars="0"/>
      </w:pPr>
      <w:r>
        <w:rPr>
          <w:rFonts w:ascii="微软雅黑" w:hAnsi="微软雅黑" w:eastAsia="微软雅黑"/>
          <w:b/>
          <w:sz w:val="22"/>
        </w:rPr>
        <w:t>通关与失败</w:t>
      </w:r>
    </w:p>
    <w:p w14:paraId="355D1FA7">
      <w:r>
        <w:rPr>
          <w:rFonts w:ascii="微软雅黑" w:hAnsi="微软雅黑" w:eastAsia="微软雅黑"/>
          <w:b w:val="0"/>
          <w:sz w:val="21"/>
        </w:rPr>
        <w:t>本模式用于自由演奏，没有失败或固定通关条件。</w:t>
      </w:r>
    </w:p>
    <w:p w14:paraId="345EF105"/>
    <w:p w14:paraId="2B838DFB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r>
        <w:rPr>
          <w:rFonts w:ascii="微软雅黑" w:hAnsi="微软雅黑" w:eastAsia="微软雅黑"/>
          <w:b/>
          <w:sz w:val="28"/>
        </w:rPr>
        <w:t>29. 扫雷</w:t>
      </w:r>
    </w:p>
    <w:p w14:paraId="11E4B392">
      <w:r>
        <w:rPr>
          <w:rFonts w:ascii="微软雅黑" w:hAnsi="微软雅黑" w:eastAsia="微软雅黑"/>
          <w:b/>
          <w:sz w:val="22"/>
        </w:rPr>
        <w:t>游戏目标</w:t>
      </w:r>
    </w:p>
    <w:p w14:paraId="09AA7AE1">
      <w:pPr>
        <w:rPr>
          <w:rFonts w:hint="eastAsia" w:ascii="微软雅黑" w:hAnsi="微软雅黑" w:eastAsia="微软雅黑"/>
          <w:b w:val="0"/>
          <w:sz w:val="21"/>
          <w:lang w:eastAsia="zh-CN"/>
        </w:rPr>
      </w:pPr>
      <w:r>
        <w:rPr>
          <w:rFonts w:ascii="微软雅黑" w:hAnsi="微软雅黑" w:eastAsia="微软雅黑"/>
          <w:b w:val="0"/>
          <w:sz w:val="21"/>
        </w:rPr>
        <w:t>根据已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最上方</w:t>
      </w:r>
      <w:r>
        <w:rPr>
          <w:rFonts w:ascii="微软雅黑" w:hAnsi="微软雅黑" w:eastAsia="微软雅黑"/>
          <w:b w:val="0"/>
          <w:sz w:val="21"/>
        </w:rPr>
        <w:t>显示的颜色判断周围 8 格中的地雷数量，打开全部非雷格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，跟标记</w:t>
      </w:r>
    </w:p>
    <w:p w14:paraId="3926A0D8">
      <w:pPr>
        <w:pStyle w:val="16"/>
        <w:numPr>
          <w:ilvl w:val="0"/>
          <w:numId w:val="0"/>
        </w:numPr>
        <w:ind w:leftChars="0"/>
        <w:rPr>
          <w:rFonts w:hint="eastAsia" w:eastAsia="微软雅黑"/>
          <w:lang w:eastAsia="zh-CN"/>
        </w:rPr>
      </w:pPr>
      <w:r>
        <w:rPr>
          <w:rFonts w:ascii="微软雅黑" w:hAnsi="微软雅黑" w:eastAsia="微软雅黑"/>
          <w:b w:val="0"/>
          <w:sz w:val="21"/>
        </w:rPr>
        <w:t>顶部色条给出数字 1～8 对应的颜色图例。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（红色表示四周没有雷，橙色表示四周只有一个雷）</w:t>
      </w:r>
    </w:p>
    <w:p w14:paraId="3FDD7714">
      <w:r>
        <w:rPr>
          <w:rFonts w:ascii="微软雅黑" w:hAnsi="微软雅黑" w:eastAsia="微软雅黑"/>
          <w:b/>
          <w:sz w:val="22"/>
        </w:rPr>
        <w:t>操作方法</w:t>
      </w:r>
    </w:p>
    <w:p w14:paraId="7BEE6F04">
      <w:pPr>
        <w:pStyle w:val="16"/>
      </w:pPr>
      <w:r>
        <w:rPr>
          <w:rFonts w:ascii="微软雅黑" w:hAnsi="微软雅黑" w:eastAsia="微软雅黑"/>
          <w:b w:val="0"/>
          <w:sz w:val="21"/>
        </w:rPr>
        <w:t>单击：</w:t>
      </w:r>
      <w:r>
        <w:rPr>
          <w:rFonts w:hint="eastAsia" w:ascii="微软雅黑" w:hAnsi="微软雅黑" w:eastAsia="微软雅黑"/>
          <w:b w:val="0"/>
          <w:sz w:val="21"/>
          <w:lang w:eastAsia="zh-CN"/>
        </w:rPr>
        <w:t>标记雷或者取消标记</w:t>
      </w:r>
      <w:r>
        <w:rPr>
          <w:rFonts w:ascii="微软雅黑" w:hAnsi="微软雅黑" w:eastAsia="微软雅黑"/>
          <w:b w:val="0"/>
          <w:sz w:val="21"/>
        </w:rPr>
        <w:t>。</w:t>
      </w:r>
    </w:p>
    <w:p w14:paraId="2C956545">
      <w:pPr>
        <w:pStyle w:val="16"/>
      </w:pPr>
      <w:r>
        <w:rPr>
          <w:rFonts w:hint="eastAsia" w:ascii="微软雅黑" w:hAnsi="微软雅黑" w:eastAsia="微软雅黑"/>
          <w:b w:val="0"/>
          <w:sz w:val="21"/>
          <w:lang w:eastAsia="zh-CN"/>
        </w:rPr>
        <w:t>快速双击，表示打开这个格子</w:t>
      </w:r>
    </w:p>
    <w:p w14:paraId="165022CA">
      <w:pPr>
        <w:pStyle w:val="16"/>
      </w:pPr>
      <w:r>
        <w:rPr>
          <w:rFonts w:ascii="微软雅黑" w:hAnsi="微软雅黑" w:eastAsia="微软雅黑"/>
          <w:b/>
          <w:sz w:val="22"/>
        </w:rPr>
        <w:t>难度</w:t>
      </w:r>
    </w:p>
    <w:p w14:paraId="11709443">
      <w:pPr>
        <w:pStyle w:val="16"/>
      </w:pPr>
      <w:r>
        <w:rPr>
          <w:rFonts w:ascii="微软雅黑" w:hAnsi="微软雅黑" w:eastAsia="微软雅黑"/>
          <w:b w:val="0"/>
          <w:sz w:val="21"/>
        </w:rPr>
        <w:t>难度 1：6×6，6 颗雷。</w:t>
      </w:r>
    </w:p>
    <w:p w14:paraId="53C6E996">
      <w:pPr>
        <w:pStyle w:val="16"/>
      </w:pPr>
      <w:r>
        <w:rPr>
          <w:rFonts w:ascii="微软雅黑" w:hAnsi="微软雅黑" w:eastAsia="微软雅黑"/>
          <w:b w:val="0"/>
          <w:sz w:val="21"/>
        </w:rPr>
        <w:t>难度 2：7×7，8 颗雷。</w:t>
      </w:r>
    </w:p>
    <w:p w14:paraId="29077130">
      <w:pPr>
        <w:pStyle w:val="16"/>
      </w:pPr>
      <w:r>
        <w:rPr>
          <w:rFonts w:ascii="微软雅黑" w:hAnsi="微软雅黑" w:eastAsia="微软雅黑"/>
          <w:b w:val="0"/>
          <w:sz w:val="21"/>
        </w:rPr>
        <w:t>难度 3：9×9，12 颗雷。</w:t>
      </w:r>
    </w:p>
    <w:p w14:paraId="0945DE9C">
      <w:r>
        <w:rPr>
          <w:rFonts w:ascii="微软雅黑" w:hAnsi="微软雅黑" w:eastAsia="微软雅黑"/>
          <w:b/>
          <w:sz w:val="22"/>
        </w:rPr>
        <w:t>通关与失败</w:t>
      </w:r>
    </w:p>
    <w:p w14:paraId="4D0D84DE">
      <w:r>
        <w:rPr>
          <w:rFonts w:ascii="微软雅黑" w:hAnsi="微软雅黑" w:eastAsia="微软雅黑"/>
          <w:b w:val="0"/>
          <w:sz w:val="21"/>
        </w:rPr>
        <w:t>打开全部非雷格即通关。打开地雷则失败并显示全部地雷；按确认键重新开始。旗标只是辅助判断，是否通关以安全格是否全部打开为准。</w:t>
      </w:r>
    </w:p>
    <w:p w14:paraId="77E722EE"/>
    <w:p w14:paraId="5468388B">
      <w:pPr>
        <w:pStyle w:val="4"/>
      </w:pPr>
      <w:r>
        <w:rPr>
          <w:rFonts w:hint="eastAsia" w:ascii="微软雅黑" w:hAnsi="微软雅黑" w:eastAsia="微软雅黑"/>
          <w:b/>
          <w:sz w:val="28"/>
          <w:lang w:val="en-US" w:eastAsia="zh-CN"/>
        </w:rPr>
        <w:t>A</w:t>
      </w:r>
      <w:bookmarkStart w:id="0" w:name="_GoBack"/>
      <w:bookmarkEnd w:id="0"/>
      <w:r>
        <w:rPr>
          <w:rFonts w:ascii="微软雅黑" w:hAnsi="微软雅黑" w:eastAsia="微软雅黑"/>
          <w:b/>
          <w:sz w:val="28"/>
        </w:rPr>
        <w:t>30. 彩色画板</w:t>
      </w:r>
    </w:p>
    <w:p w14:paraId="329F3AED">
      <w:r>
        <w:rPr>
          <w:rFonts w:ascii="微软雅黑" w:hAnsi="微软雅黑" w:eastAsia="微软雅黑"/>
          <w:b/>
          <w:sz w:val="22"/>
        </w:rPr>
        <w:t>游戏目标</w:t>
      </w:r>
    </w:p>
    <w:p w14:paraId="2EFD0710">
      <w:r>
        <w:rPr>
          <w:rFonts w:ascii="微软雅黑" w:hAnsi="微软雅黑" w:eastAsia="微软雅黑"/>
          <w:b w:val="0"/>
          <w:sz w:val="21"/>
        </w:rPr>
        <w:t>在 11×11 彩色像素棋盘上自由绘画。</w:t>
      </w:r>
    </w:p>
    <w:p w14:paraId="49D6B6EB">
      <w:r>
        <w:rPr>
          <w:rFonts w:ascii="微软雅黑" w:hAnsi="微软雅黑" w:eastAsia="微软雅黑"/>
          <w:b/>
          <w:sz w:val="22"/>
        </w:rPr>
        <w:t>操作方法</w:t>
      </w:r>
    </w:p>
    <w:p w14:paraId="1DB4BEA6">
      <w:pPr>
        <w:pStyle w:val="16"/>
      </w:pPr>
      <w:r>
        <w:rPr>
          <w:rFonts w:ascii="微软雅黑" w:hAnsi="微软雅黑" w:eastAsia="微软雅黑"/>
          <w:b w:val="0"/>
          <w:sz w:val="21"/>
        </w:rPr>
        <w:t>直接触摸任意格也可上色。</w:t>
      </w:r>
    </w:p>
    <w:p w14:paraId="6E73E8D9">
      <w:pPr>
        <w:pStyle w:val="16"/>
      </w:pPr>
      <w:r>
        <w:rPr>
          <w:rFonts w:ascii="微软雅黑" w:hAnsi="微软雅黑" w:eastAsia="微软雅黑"/>
          <w:b w:val="0"/>
          <w:sz w:val="21"/>
        </w:rPr>
        <w:t>空白格会使用当前画笔颜色；已有颜色的格子会循环切换到下一种颜色。</w:t>
      </w:r>
    </w:p>
    <w:p w14:paraId="04462C15">
      <w:pPr>
        <w:pStyle w:val="16"/>
      </w:pPr>
      <w:r>
        <w:rPr>
          <w:rFonts w:ascii="微软雅黑" w:hAnsi="微软雅黑" w:eastAsia="微软雅黑"/>
          <w:b w:val="0"/>
          <w:sz w:val="21"/>
        </w:rPr>
        <w:t>返回键撤销上一步，最多保留最近 20 步。</w:t>
      </w:r>
    </w:p>
    <w:p w14:paraId="65244623">
      <w:pPr>
        <w:pStyle w:val="16"/>
      </w:pPr>
      <w:r>
        <w:rPr>
          <w:rFonts w:ascii="微软雅黑" w:hAnsi="微软雅黑" w:eastAsia="微软雅黑"/>
          <w:b w:val="0"/>
          <w:sz w:val="21"/>
        </w:rPr>
        <w:t>数码显示当前画笔颜色编号。</w:t>
      </w:r>
    </w:p>
    <w:p w14:paraId="4D6094AB">
      <w:r>
        <w:rPr>
          <w:rFonts w:ascii="微软雅黑" w:hAnsi="微软雅黑" w:eastAsia="微软雅黑"/>
          <w:b/>
          <w:sz w:val="22"/>
        </w:rPr>
        <w:t>通关与失败</w:t>
      </w:r>
    </w:p>
    <w:p w14:paraId="367A1F1E">
      <w:r>
        <w:rPr>
          <w:rFonts w:ascii="微软雅黑" w:hAnsi="微软雅黑" w:eastAsia="微软雅黑"/>
          <w:b w:val="0"/>
          <w:sz w:val="21"/>
        </w:rPr>
        <w:t>本模式用于自由创作，没有失败或固定通关条件。重新进入游戏会清空画布。</w:t>
      </w:r>
    </w:p>
    <w:p w14:paraId="3BABE316"/>
    <w:p w14:paraId="7E0720F8">
      <w:r>
        <w:br w:type="page"/>
      </w:r>
    </w:p>
    <w:p w14:paraId="59CAF502">
      <w:pPr>
        <w:pStyle w:val="3"/>
      </w:pPr>
      <w:r>
        <w:rPr>
          <w:rFonts w:ascii="微软雅黑" w:hAnsi="微软雅黑" w:eastAsia="微软雅黑"/>
          <w:b/>
          <w:sz w:val="32"/>
        </w:rPr>
        <w:t>四、家长与玩家提示</w:t>
      </w:r>
    </w:p>
    <w:p w14:paraId="5F75259D">
      <w:pPr>
        <w:pStyle w:val="16"/>
      </w:pPr>
      <w:r>
        <w:rPr>
          <w:rFonts w:ascii="微软雅黑" w:hAnsi="微软雅黑" w:eastAsia="微软雅黑"/>
          <w:b w:val="0"/>
          <w:sz w:val="21"/>
        </w:rPr>
        <w:t>动作类游戏建议从难度 1 开始，熟悉操作后再提高难度。</w:t>
      </w:r>
    </w:p>
    <w:p w14:paraId="218381A6">
      <w:pPr>
        <w:pStyle w:val="16"/>
      </w:pPr>
      <w:r>
        <w:rPr>
          <w:rFonts w:ascii="微软雅黑" w:hAnsi="微软雅黑" w:eastAsia="微软雅黑"/>
          <w:b w:val="0"/>
          <w:sz w:val="21"/>
        </w:rPr>
        <w:t>逻辑类游戏可先观察灯光和有效区域，再开始操作。</w:t>
      </w:r>
    </w:p>
    <w:p w14:paraId="751DCC5D">
      <w:pPr>
        <w:pStyle w:val="16"/>
      </w:pPr>
      <w:r>
        <w:rPr>
          <w:rFonts w:ascii="微软雅黑" w:hAnsi="微软雅黑" w:eastAsia="微软雅黑"/>
          <w:b w:val="0"/>
          <w:sz w:val="21"/>
        </w:rPr>
        <w:t>触摸时轻按一个格子即可，长时间按住同一位置不会重复计数。</w:t>
      </w:r>
    </w:p>
    <w:p w14:paraId="54BC939A">
      <w:pPr>
        <w:pStyle w:val="16"/>
      </w:pPr>
      <w:r>
        <w:rPr>
          <w:rFonts w:ascii="微软雅黑" w:hAnsi="微软雅黑" w:eastAsia="微软雅黑"/>
          <w:b w:val="0"/>
          <w:sz w:val="21"/>
        </w:rPr>
        <w:t>游戏失败不会清除其他游戏的最高分或已通关记录。</w:t>
      </w:r>
    </w:p>
    <w:p w14:paraId="102A8C31">
      <w:pPr>
        <w:pStyle w:val="16"/>
      </w:pPr>
      <w:r>
        <w:rPr>
          <w:rFonts w:ascii="微软雅黑" w:hAnsi="微软雅黑" w:eastAsia="微软雅黑"/>
          <w:b w:val="0"/>
          <w:sz w:val="21"/>
        </w:rPr>
        <w:t>自由演奏和绘画模式适合亲子创作，不设时间限制。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4567884"/>
    <w:rsid w:val="6562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6842</Words>
  <Characters>7034</Characters>
  <Lines>0</Lines>
  <Paragraphs>0</Paragraphs>
  <TotalTime>3</TotalTime>
  <ScaleCrop>false</ScaleCrop>
  <LinksUpToDate>false</LinksUpToDate>
  <CharactersWithSpaces>7368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LY</cp:lastModifiedBy>
  <dcterms:modified xsi:type="dcterms:W3CDTF">2026-07-30T03:31:53Z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eyJoZGlkIjoiYTk5NGM5OTJiNTM1ZTQ4OTZmNGRjYzAxMDk2MTI0YmMiLCJ1c2VySWQiOiIzNTA0MDk2ODQifQ==</vt:lpwstr>
  </property>
  <property fmtid="{D5CDD505-2E9C-101B-9397-08002B2CF9AE}" pid="3" name="KSOProductBuildVer">
    <vt:lpwstr>2052-12.1.0.26884</vt:lpwstr>
  </property>
  <property fmtid="{D5CDD505-2E9C-101B-9397-08002B2CF9AE}" pid="4" name="ICV">
    <vt:lpwstr>0EE45A42103D48D19A3DFBDBCB88156C_12</vt:lpwstr>
  </property>
</Properties>
</file>